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593DE" w14:textId="77777777" w:rsidR="003F2777" w:rsidRDefault="003F2777" w:rsidP="008C5DDA">
      <w:pPr>
        <w:spacing w:after="640" w:line="320" w:lineRule="atLeast"/>
        <w:ind w:right="-31"/>
        <w:rPr>
          <w:rFonts w:ascii="Trebuchet MS" w:hAnsi="Trebuchet MS" w:cs="Times New Roman"/>
          <w:b/>
          <w:sz w:val="32"/>
          <w:szCs w:val="32"/>
        </w:rPr>
      </w:pPr>
    </w:p>
    <w:p w14:paraId="44E4AF5B" w14:textId="77777777" w:rsidR="003F2777" w:rsidRDefault="003F2777" w:rsidP="008C5DDA">
      <w:pPr>
        <w:spacing w:after="640" w:line="320" w:lineRule="atLeast"/>
        <w:ind w:right="-31"/>
        <w:rPr>
          <w:rFonts w:ascii="Trebuchet MS" w:hAnsi="Trebuchet MS" w:cs="Times New Roman"/>
          <w:b/>
          <w:sz w:val="32"/>
          <w:szCs w:val="32"/>
        </w:rPr>
      </w:pPr>
    </w:p>
    <w:p w14:paraId="494C7E3B" w14:textId="64B668F0" w:rsidR="008C5DDA" w:rsidRPr="008C5DDA" w:rsidRDefault="008C5DDA" w:rsidP="008C5DDA">
      <w:pPr>
        <w:spacing w:after="640" w:line="320" w:lineRule="atLeast"/>
        <w:ind w:right="-31"/>
        <w:rPr>
          <w:rFonts w:ascii="Trebuchet MS" w:hAnsi="Trebuchet MS" w:cs="Times New Roman"/>
          <w:b/>
          <w:sz w:val="32"/>
          <w:szCs w:val="32"/>
        </w:rPr>
      </w:pPr>
      <w:r w:rsidRPr="008C5DDA">
        <w:rPr>
          <w:rFonts w:ascii="Trebuchet MS" w:hAnsi="Trebuchet MS" w:cs="Times New Roman"/>
          <w:b/>
          <w:sz w:val="32"/>
          <w:szCs w:val="32"/>
        </w:rPr>
        <w:t>VRAGENLIJST KWALITEITSTOETS ORGANISATIE BUURTBEMIDDELING</w:t>
      </w:r>
      <w:bookmarkStart w:id="0" w:name="BkmBegin"/>
      <w:bookmarkEnd w:id="0"/>
    </w:p>
    <w:p w14:paraId="16937687" w14:textId="77777777" w:rsidR="008C5DDA" w:rsidRPr="008C5DDA" w:rsidRDefault="008C5DDA" w:rsidP="008C5DDA">
      <w:pPr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t xml:space="preserve">De vragenlijst is zo gebruiksvriendelijk mogelijk opgemaakt. Wat u moet doen: </w:t>
      </w:r>
    </w:p>
    <w:p w14:paraId="3236CB65" w14:textId="77777777" w:rsidR="008C5DDA" w:rsidRPr="008C5DDA" w:rsidRDefault="008C5DDA" w:rsidP="008C5DDA">
      <w:pPr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</w:p>
    <w:p w14:paraId="7B25BDED" w14:textId="77777777" w:rsidR="008C5DDA" w:rsidRPr="008C5DDA" w:rsidRDefault="008C5DDA" w:rsidP="003F2777">
      <w:pPr>
        <w:numPr>
          <w:ilvl w:val="0"/>
          <w:numId w:val="28"/>
        </w:numPr>
        <w:spacing w:line="360" w:lineRule="auto"/>
        <w:rPr>
          <w:rFonts w:ascii="Trebuchet MS" w:hAnsi="Trebuchet MS" w:cs="Times New Roman"/>
          <w:sz w:val="19"/>
          <w:szCs w:val="20"/>
        </w:rPr>
      </w:pPr>
      <w:proofErr w:type="gramStart"/>
      <w:r w:rsidRPr="008C5DDA">
        <w:rPr>
          <w:rFonts w:ascii="Trebuchet MS" w:hAnsi="Trebuchet MS" w:cs="Times New Roman"/>
          <w:sz w:val="19"/>
          <w:szCs w:val="20"/>
        </w:rPr>
        <w:t>beantwoord</w:t>
      </w:r>
      <w:proofErr w:type="gramEnd"/>
      <w:r w:rsidRPr="008C5DDA">
        <w:rPr>
          <w:rFonts w:ascii="Trebuchet MS" w:hAnsi="Trebuchet MS" w:cs="Times New Roman"/>
          <w:sz w:val="19"/>
          <w:szCs w:val="20"/>
        </w:rPr>
        <w:t xml:space="preserve"> elke vraag met ‘ja’ of ‘nee’. U maakt het antwoord zichtbaar door te dubbelklikken op het vierkantje (</w:t>
      </w:r>
      <w:r w:rsidRPr="008C5DDA">
        <w:rPr>
          <w:rFonts w:ascii="Trebuchet MS" w:hAnsi="Trebuchet MS" w:cs="Times New Roman"/>
          <w:sz w:val="19"/>
          <w:szCs w:val="20"/>
        </w:rPr>
        <w:fldChar w:fldCharType="begin">
          <w:ffData>
            <w:name w:val=""/>
            <w:enabled/>
            <w:calcOnExit w:val="0"/>
            <w:helpText w:type="text" w:val="fgfwetr"/>
            <w:checkBox>
              <w:sizeAuto/>
              <w:default w:val="0"/>
            </w:checkBox>
          </w:ffData>
        </w:fldChar>
      </w:r>
      <w:r w:rsidRPr="008C5DDA">
        <w:rPr>
          <w:rFonts w:ascii="Trebuchet MS" w:hAnsi="Trebuchet MS" w:cs="Times New Roman"/>
          <w:sz w:val="19"/>
          <w:szCs w:val="20"/>
        </w:rPr>
        <w:instrText xml:space="preserve"> FORMCHECKBOX </w:instrText>
      </w:r>
      <w:r w:rsidRPr="008C5DDA">
        <w:rPr>
          <w:rFonts w:ascii="Trebuchet MS" w:hAnsi="Trebuchet MS" w:cs="Times New Roman"/>
          <w:sz w:val="19"/>
          <w:szCs w:val="20"/>
        </w:rPr>
      </w:r>
      <w:r w:rsidRPr="008C5DDA">
        <w:rPr>
          <w:rFonts w:ascii="Trebuchet MS" w:hAnsi="Trebuchet MS" w:cs="Times New Roman"/>
          <w:sz w:val="19"/>
          <w:szCs w:val="20"/>
        </w:rPr>
        <w:fldChar w:fldCharType="separate"/>
      </w:r>
      <w:r w:rsidRPr="008C5DDA">
        <w:rPr>
          <w:rFonts w:ascii="Trebuchet MS" w:hAnsi="Trebuchet MS" w:cs="Times New Roman"/>
          <w:sz w:val="19"/>
          <w:szCs w:val="20"/>
        </w:rPr>
        <w:fldChar w:fldCharType="end"/>
      </w:r>
      <w:r w:rsidRPr="008C5DDA">
        <w:rPr>
          <w:rFonts w:ascii="Trebuchet MS" w:hAnsi="Trebuchet MS" w:cs="Times New Roman"/>
          <w:sz w:val="19"/>
          <w:szCs w:val="20"/>
        </w:rPr>
        <w:t xml:space="preserve">). Kies vervolgens voor de optie ‘ingeschakeld’ (of typ de letter </w:t>
      </w:r>
      <w:proofErr w:type="spellStart"/>
      <w:r w:rsidRPr="008C5DDA">
        <w:rPr>
          <w:rFonts w:ascii="Trebuchet MS" w:hAnsi="Trebuchet MS" w:cs="Times New Roman"/>
          <w:sz w:val="19"/>
          <w:szCs w:val="20"/>
        </w:rPr>
        <w:t>‘S</w:t>
      </w:r>
      <w:proofErr w:type="spellEnd"/>
      <w:r w:rsidRPr="008C5DDA">
        <w:rPr>
          <w:rFonts w:ascii="Trebuchet MS" w:hAnsi="Trebuchet MS" w:cs="Times New Roman"/>
          <w:sz w:val="19"/>
          <w:szCs w:val="20"/>
        </w:rPr>
        <w:t>’) en bevestig de keuze met ‘OK’;</w:t>
      </w:r>
    </w:p>
    <w:p w14:paraId="71F41DF0" w14:textId="77777777" w:rsidR="008C5DDA" w:rsidRPr="008C5DDA" w:rsidRDefault="008C5DDA" w:rsidP="003F2777">
      <w:pPr>
        <w:numPr>
          <w:ilvl w:val="0"/>
          <w:numId w:val="28"/>
        </w:numPr>
        <w:spacing w:line="360" w:lineRule="auto"/>
        <w:rPr>
          <w:rFonts w:ascii="Trebuchet MS" w:hAnsi="Trebuchet MS" w:cs="Times New Roman"/>
          <w:sz w:val="19"/>
          <w:szCs w:val="20"/>
        </w:rPr>
      </w:pPr>
      <w:proofErr w:type="gramStart"/>
      <w:r w:rsidRPr="008C5DDA">
        <w:rPr>
          <w:rFonts w:ascii="Trebuchet MS" w:hAnsi="Trebuchet MS" w:cs="Times New Roman"/>
          <w:sz w:val="19"/>
          <w:szCs w:val="20"/>
        </w:rPr>
        <w:t>geef</w:t>
      </w:r>
      <w:proofErr w:type="gramEnd"/>
      <w:r w:rsidRPr="008C5DDA">
        <w:rPr>
          <w:rFonts w:ascii="Trebuchet MS" w:hAnsi="Trebuchet MS" w:cs="Times New Roman"/>
          <w:sz w:val="19"/>
          <w:szCs w:val="20"/>
        </w:rPr>
        <w:t xml:space="preserve"> duidelijk en specifiek aan waar de informatie in een document te vinden is: naam document, paginanummer, alineanummer en regelnummer. Zie ook de uitleg in het kader hieronder. </w:t>
      </w:r>
    </w:p>
    <w:p w14:paraId="3D2D6F4F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0"/>
        </w:rPr>
      </w:pPr>
    </w:p>
    <w:p w14:paraId="1313EB90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0"/>
        </w:rPr>
      </w:pPr>
    </w:p>
    <w:p w14:paraId="7E40C02F" w14:textId="77777777" w:rsidR="008C5DDA" w:rsidRPr="008C5DDA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</w:p>
    <w:p w14:paraId="2CC7E5BD" w14:textId="68A002CB" w:rsidR="003F2777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t>Geef bij het antwoord ‘ja’ duidelijk én specifiek de locatie aan waar de informatie in een document staat, bijvoorbeeld ‘jaarverslag 20</w:t>
      </w:r>
      <w:r w:rsidR="00907015">
        <w:rPr>
          <w:rFonts w:ascii="Trebuchet MS" w:hAnsi="Trebuchet MS" w:cs="Times New Roman"/>
          <w:sz w:val="19"/>
          <w:szCs w:val="24"/>
        </w:rPr>
        <w:t>24</w:t>
      </w:r>
      <w:r w:rsidRPr="008C5DDA">
        <w:rPr>
          <w:rFonts w:ascii="Trebuchet MS" w:hAnsi="Trebuchet MS" w:cs="Times New Roman"/>
          <w:sz w:val="19"/>
          <w:szCs w:val="24"/>
        </w:rPr>
        <w:t xml:space="preserve">, zie pagina 4, alinea 3, regel </w:t>
      </w:r>
      <w:smartTag w:uri="urn:schemas-microsoft-com:office:smarttags" w:element="metricconverter">
        <w:smartTagPr>
          <w:attr w:name="ProductID" w:val="5’"/>
        </w:smartTagPr>
        <w:r w:rsidRPr="008C5DDA">
          <w:rPr>
            <w:rFonts w:ascii="Trebuchet MS" w:hAnsi="Trebuchet MS" w:cs="Times New Roman"/>
            <w:sz w:val="19"/>
            <w:szCs w:val="24"/>
          </w:rPr>
          <w:t>5’</w:t>
        </w:r>
      </w:smartTag>
      <w:r w:rsidRPr="008C5DDA">
        <w:rPr>
          <w:rFonts w:ascii="Trebuchet MS" w:hAnsi="Trebuchet MS" w:cs="Times New Roman"/>
          <w:sz w:val="19"/>
          <w:szCs w:val="24"/>
        </w:rPr>
        <w:t xml:space="preserve">. Dit is nodig om de toets goed te kunnen uitvoeren. </w:t>
      </w:r>
    </w:p>
    <w:p w14:paraId="1519D937" w14:textId="396D2F99" w:rsidR="008C5DDA" w:rsidRPr="008C5DDA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t xml:space="preserve">Om tekst in te voegen, doet u het volgende: </w:t>
      </w:r>
      <w:r w:rsidRPr="008C5DDA">
        <w:rPr>
          <w:rFonts w:ascii="Trebuchet MS" w:hAnsi="Trebuchet MS" w:cs="Times New Roman"/>
          <w:sz w:val="19"/>
          <w:szCs w:val="24"/>
        </w:rPr>
        <w:br/>
      </w:r>
    </w:p>
    <w:p w14:paraId="1BAEDC7D" w14:textId="77777777" w:rsidR="008C5DDA" w:rsidRPr="008C5DDA" w:rsidRDefault="008C5DDA" w:rsidP="008C5DDA">
      <w:pPr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proofErr w:type="gramStart"/>
      <w:r w:rsidRPr="008C5DDA">
        <w:rPr>
          <w:rFonts w:ascii="Trebuchet MS" w:hAnsi="Trebuchet MS" w:cs="Times New Roman"/>
          <w:sz w:val="19"/>
          <w:szCs w:val="24"/>
        </w:rPr>
        <w:t>klik</w:t>
      </w:r>
      <w:proofErr w:type="gramEnd"/>
      <w:r w:rsidRPr="008C5DDA">
        <w:rPr>
          <w:rFonts w:ascii="Trebuchet MS" w:hAnsi="Trebuchet MS" w:cs="Times New Roman"/>
          <w:sz w:val="19"/>
          <w:szCs w:val="24"/>
        </w:rPr>
        <w:t xml:space="preserve"> op het tekstblok ‘</w:t>
      </w:r>
      <w:r w:rsidRPr="008C5DDA">
        <w:rPr>
          <w:rFonts w:ascii="Trebuchet MS" w:hAnsi="Trebuchet MS" w:cs="Times New Roman"/>
          <w:color w:val="0000FF"/>
          <w:sz w:val="19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C5DDA">
        <w:rPr>
          <w:rFonts w:ascii="Trebuchet MS" w:hAnsi="Trebuchet MS" w:cs="Times New Roman"/>
          <w:color w:val="0000FF"/>
          <w:sz w:val="19"/>
          <w:szCs w:val="24"/>
        </w:rPr>
        <w:instrText xml:space="preserve"> FORMTEXT </w:instrText>
      </w:r>
      <w:r w:rsidRPr="008C5DDA">
        <w:rPr>
          <w:rFonts w:ascii="Trebuchet MS" w:hAnsi="Trebuchet MS" w:cs="Times New Roman"/>
          <w:color w:val="0000FF"/>
          <w:sz w:val="19"/>
          <w:szCs w:val="24"/>
        </w:rPr>
      </w:r>
      <w:r w:rsidRPr="008C5DDA">
        <w:rPr>
          <w:rFonts w:ascii="Trebuchet MS" w:hAnsi="Trebuchet MS" w:cs="Times New Roman"/>
          <w:color w:val="0000FF"/>
          <w:sz w:val="19"/>
          <w:szCs w:val="24"/>
        </w:rPr>
        <w:fldChar w:fldCharType="separate"/>
      </w:r>
      <w:r w:rsidRPr="008C5DDA">
        <w:rPr>
          <w:rFonts w:ascii="Trebuchet MS" w:hAnsi="Trebuchet MS" w:cs="Times New Roman"/>
          <w:color w:val="0000FF"/>
          <w:sz w:val="19"/>
          <w:szCs w:val="24"/>
        </w:rPr>
        <w:t>&lt;geef hier de locatie van de informatie aan/een toelichting&gt;</w:t>
      </w:r>
      <w:r w:rsidRPr="008C5DDA">
        <w:rPr>
          <w:rFonts w:ascii="Trebuchet MS" w:hAnsi="Trebuchet MS" w:cs="Times New Roman"/>
          <w:color w:val="0000FF"/>
          <w:sz w:val="19"/>
          <w:szCs w:val="24"/>
        </w:rPr>
        <w:fldChar w:fldCharType="end"/>
      </w:r>
      <w:r w:rsidRPr="008C5DDA">
        <w:rPr>
          <w:rFonts w:ascii="Trebuchet MS" w:hAnsi="Trebuchet MS" w:cs="Times New Roman"/>
          <w:sz w:val="19"/>
          <w:szCs w:val="24"/>
        </w:rPr>
        <w:t>’</w:t>
      </w:r>
    </w:p>
    <w:p w14:paraId="1E4D6228" w14:textId="77777777" w:rsidR="008C5DDA" w:rsidRPr="008C5DDA" w:rsidRDefault="008C5DDA" w:rsidP="008C5DDA">
      <w:pPr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proofErr w:type="gramStart"/>
      <w:r w:rsidRPr="008C5DDA">
        <w:rPr>
          <w:rFonts w:ascii="Trebuchet MS" w:hAnsi="Trebuchet MS" w:cs="Times New Roman"/>
          <w:sz w:val="19"/>
          <w:szCs w:val="24"/>
        </w:rPr>
        <w:t>typ</w:t>
      </w:r>
      <w:proofErr w:type="gramEnd"/>
      <w:r w:rsidRPr="008C5DDA">
        <w:rPr>
          <w:rFonts w:ascii="Trebuchet MS" w:hAnsi="Trebuchet MS" w:cs="Times New Roman"/>
          <w:sz w:val="19"/>
          <w:szCs w:val="24"/>
        </w:rPr>
        <w:t xml:space="preserve"> vervolgens de tekst in de daarvoor bestemde tekstbalk. </w:t>
      </w:r>
      <w:r w:rsidRPr="008C5DDA">
        <w:rPr>
          <w:rFonts w:ascii="Trebuchet MS" w:hAnsi="Trebuchet MS" w:cs="Times New Roman"/>
          <w:sz w:val="19"/>
          <w:szCs w:val="24"/>
        </w:rPr>
        <w:br/>
      </w:r>
    </w:p>
    <w:p w14:paraId="19BB5B98" w14:textId="1FF29DD4" w:rsidR="008C5DDA" w:rsidRPr="008C5DDA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t xml:space="preserve">Wanneer de informatie niet expliciet in de documentatie is opgenomen, licht u dat eveneens in dit </w:t>
      </w:r>
      <w:proofErr w:type="spellStart"/>
      <w:r w:rsidRPr="008C5DDA">
        <w:rPr>
          <w:rFonts w:ascii="Trebuchet MS" w:hAnsi="Trebuchet MS" w:cs="Times New Roman"/>
          <w:sz w:val="19"/>
          <w:szCs w:val="24"/>
        </w:rPr>
        <w:t>tekstvak</w:t>
      </w:r>
      <w:proofErr w:type="spellEnd"/>
      <w:r w:rsidRPr="008C5DDA">
        <w:rPr>
          <w:rFonts w:ascii="Trebuchet MS" w:hAnsi="Trebuchet MS" w:cs="Times New Roman"/>
          <w:sz w:val="19"/>
          <w:szCs w:val="24"/>
        </w:rPr>
        <w:t xml:space="preserve"> toe en geeft u aan op welke wijze de informatie (impliciet) in de documentatie is verwerkt. In sommige gevallen kan over een bepaald aspect niets op papier staan. Vermeld dat ook in dit </w:t>
      </w:r>
      <w:proofErr w:type="spellStart"/>
      <w:r w:rsidRPr="008C5DDA">
        <w:rPr>
          <w:rFonts w:ascii="Trebuchet MS" w:hAnsi="Trebuchet MS" w:cs="Times New Roman"/>
          <w:sz w:val="19"/>
          <w:szCs w:val="24"/>
        </w:rPr>
        <w:t>tekstvak</w:t>
      </w:r>
      <w:proofErr w:type="spellEnd"/>
      <w:r w:rsidRPr="008C5DDA">
        <w:rPr>
          <w:rFonts w:ascii="Trebuchet MS" w:hAnsi="Trebuchet MS" w:cs="Times New Roman"/>
          <w:sz w:val="19"/>
          <w:szCs w:val="24"/>
        </w:rPr>
        <w:t xml:space="preserve">. Is het antwoord op de vraag ‘nee’, dan geeft u in </w:t>
      </w:r>
      <w:r w:rsidR="00992958" w:rsidRPr="008C5DDA">
        <w:rPr>
          <w:rFonts w:ascii="Trebuchet MS" w:hAnsi="Trebuchet MS" w:cs="Times New Roman"/>
          <w:sz w:val="19"/>
          <w:szCs w:val="24"/>
        </w:rPr>
        <w:t>ditzelfde</w:t>
      </w:r>
      <w:r w:rsidRPr="008C5DDA">
        <w:rPr>
          <w:rFonts w:ascii="Trebuchet MS" w:hAnsi="Trebuchet MS" w:cs="Times New Roman"/>
          <w:sz w:val="19"/>
          <w:szCs w:val="24"/>
        </w:rPr>
        <w:t xml:space="preserve"> </w:t>
      </w:r>
      <w:proofErr w:type="spellStart"/>
      <w:r w:rsidRPr="008C5DDA">
        <w:rPr>
          <w:rFonts w:ascii="Trebuchet MS" w:hAnsi="Trebuchet MS" w:cs="Times New Roman"/>
          <w:sz w:val="19"/>
          <w:szCs w:val="24"/>
        </w:rPr>
        <w:t>tekstvak</w:t>
      </w:r>
      <w:proofErr w:type="spellEnd"/>
      <w:r w:rsidRPr="008C5DDA">
        <w:rPr>
          <w:rFonts w:ascii="Trebuchet MS" w:hAnsi="Trebuchet MS" w:cs="Times New Roman"/>
          <w:sz w:val="19"/>
          <w:szCs w:val="24"/>
        </w:rPr>
        <w:t xml:space="preserve"> aan waarom u niet aan het criterium voldoet. </w:t>
      </w:r>
    </w:p>
    <w:p w14:paraId="43B59F80" w14:textId="77777777" w:rsidR="008C5DDA" w:rsidRPr="008C5DDA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jc w:val="center"/>
        <w:outlineLvl w:val="0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br/>
      </w:r>
      <w:proofErr w:type="gramStart"/>
      <w:r w:rsidRPr="008C5DDA">
        <w:rPr>
          <w:rFonts w:ascii="Trebuchet MS" w:hAnsi="Trebuchet MS" w:cs="Times New Roman"/>
          <w:b/>
          <w:sz w:val="28"/>
          <w:szCs w:val="40"/>
        </w:rPr>
        <w:t>Indien</w:t>
      </w:r>
      <w:proofErr w:type="gramEnd"/>
      <w:r w:rsidRPr="008C5DDA">
        <w:rPr>
          <w:rFonts w:ascii="Trebuchet MS" w:hAnsi="Trebuchet MS" w:cs="Times New Roman"/>
          <w:b/>
          <w:sz w:val="28"/>
          <w:szCs w:val="40"/>
        </w:rPr>
        <w:t xml:space="preserve"> een duidelijke vermelding van de locatie ontbreekt, dan kunnen we uw aanvraag </w:t>
      </w:r>
      <w:r w:rsidRPr="008C5DDA">
        <w:rPr>
          <w:rFonts w:ascii="Trebuchet MS" w:hAnsi="Trebuchet MS" w:cs="Times New Roman"/>
          <w:b/>
          <w:sz w:val="28"/>
          <w:szCs w:val="40"/>
          <w:u w:val="single"/>
        </w:rPr>
        <w:t>niet</w:t>
      </w:r>
      <w:r w:rsidRPr="008C5DDA">
        <w:rPr>
          <w:rFonts w:ascii="Trebuchet MS" w:hAnsi="Trebuchet MS" w:cs="Times New Roman"/>
          <w:b/>
          <w:sz w:val="28"/>
          <w:szCs w:val="40"/>
        </w:rPr>
        <w:t xml:space="preserve"> in behandeling nemen.</w:t>
      </w:r>
    </w:p>
    <w:p w14:paraId="29B4BDB4" w14:textId="77777777" w:rsidR="008C5DDA" w:rsidRPr="008C5DDA" w:rsidRDefault="008C5DDA" w:rsidP="008C5D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spacing w:line="240" w:lineRule="atLeast"/>
        <w:outlineLvl w:val="0"/>
        <w:rPr>
          <w:rFonts w:ascii="Trebuchet MS" w:hAnsi="Trebuchet MS" w:cs="Times New Roman"/>
          <w:sz w:val="19"/>
          <w:szCs w:val="24"/>
        </w:rPr>
      </w:pPr>
    </w:p>
    <w:p w14:paraId="15DE71D1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4"/>
        </w:rPr>
      </w:pPr>
      <w:r w:rsidRPr="008C5DDA">
        <w:rPr>
          <w:rFonts w:ascii="Trebuchet MS" w:hAnsi="Trebuchet MS" w:cs="Times New Roman"/>
          <w:sz w:val="19"/>
          <w:szCs w:val="24"/>
        </w:rPr>
        <w:br w:type="page"/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5670"/>
      </w:tblGrid>
      <w:tr w:rsidR="008C5DDA" w:rsidRPr="008C5DDA" w14:paraId="127E8794" w14:textId="77777777" w:rsidTr="00093272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12716" w14:textId="77777777" w:rsidR="008C5DDA" w:rsidRPr="008C5DDA" w:rsidRDefault="008C5DDA" w:rsidP="00CD5837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4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4"/>
              </w:rPr>
              <w:lastRenderedPageBreak/>
              <w:t>Algemene gegevens</w:t>
            </w:r>
          </w:p>
          <w:p w14:paraId="3A052766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53491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02DAE7A3" w14:textId="77777777" w:rsidTr="00093272">
        <w:trPr>
          <w:trHeight w:val="680"/>
        </w:trPr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1B23F7A2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Naam </w:t>
            </w:r>
            <w:smartTag w:uri="urn:schemas-microsoft-com:office:smarttags" w:element="PersonName">
              <w:r w:rsidRPr="008C5DDA">
                <w:rPr>
                  <w:rFonts w:ascii="Trebuchet MS" w:hAnsi="Trebuchet MS" w:cs="Times New Roman"/>
                  <w:b/>
                  <w:sz w:val="19"/>
                  <w:szCs w:val="19"/>
                </w:rPr>
                <w:t>buurtbemiddeling</w:t>
              </w:r>
            </w:smartTag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 met verzorgingsgebied c.q. (deel)gemeenten </w:t>
            </w:r>
          </w:p>
          <w:p w14:paraId="4DDFC48A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i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i/>
                <w:sz w:val="19"/>
                <w:szCs w:val="19"/>
              </w:rPr>
              <w:t>(</w:t>
            </w:r>
            <w:proofErr w:type="gramStart"/>
            <w:r w:rsidRPr="008C5DDA">
              <w:rPr>
                <w:rFonts w:ascii="Trebuchet MS" w:hAnsi="Trebuchet MS" w:cs="Times New Roman"/>
                <w:b/>
                <w:i/>
                <w:sz w:val="19"/>
                <w:szCs w:val="19"/>
              </w:rPr>
              <w:t>bijv.</w:t>
            </w:r>
            <w:proofErr w:type="gramEnd"/>
            <w:r w:rsidRPr="008C5DDA">
              <w:rPr>
                <w:rFonts w:ascii="Trebuchet MS" w:hAnsi="Trebuchet MS" w:cs="Times New Roman"/>
                <w:b/>
                <w:i/>
                <w:sz w:val="19"/>
                <w:szCs w:val="19"/>
              </w:rPr>
              <w:t xml:space="preserve"> </w:t>
            </w:r>
            <w:smartTag w:uri="urn:schemas-microsoft-com:office:smarttags" w:element="PersonName">
              <w:r w:rsidRPr="008C5DDA">
                <w:rPr>
                  <w:rFonts w:ascii="Trebuchet MS" w:hAnsi="Trebuchet MS" w:cs="Times New Roman"/>
                  <w:b/>
                  <w:i/>
                  <w:sz w:val="19"/>
                  <w:szCs w:val="19"/>
                </w:rPr>
                <w:t>buurtbemiddeling</w:t>
              </w:r>
            </w:smartTag>
            <w:r w:rsidRPr="008C5DDA">
              <w:rPr>
                <w:rFonts w:ascii="Trebuchet MS" w:hAnsi="Trebuchet MS" w:cs="Times New Roman"/>
                <w:b/>
                <w:i/>
                <w:sz w:val="19"/>
                <w:szCs w:val="19"/>
              </w:rPr>
              <w:t xml:space="preserve"> Siddeburen)</w:t>
            </w:r>
          </w:p>
        </w:tc>
        <w:bookmarkStart w:id="1" w:name="Text1"/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1C83AEF0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ind w:right="-228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&lt;naam organisatie van buurtbemiddel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9"/>
                <w:szCs w:val="19"/>
              </w:rPr>
              <w:t>&lt;naam organisatie van buurtbemiddeling&gt;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  <w:bookmarkEnd w:id="1"/>
          </w:p>
        </w:tc>
      </w:tr>
      <w:tr w:rsidR="008C5DDA" w:rsidRPr="008C5DDA" w14:paraId="3ACFA8C8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22F4FF68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Datum oprichting</w:t>
            </w:r>
          </w:p>
        </w:tc>
        <w:tc>
          <w:tcPr>
            <w:tcW w:w="5670" w:type="dxa"/>
            <w:vAlign w:val="center"/>
          </w:tcPr>
          <w:p w14:paraId="2BF6EC30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&lt;dd/mm/jjjj&gt;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251D1577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4B8AD51A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Naam contactpersoon </w:t>
            </w:r>
          </w:p>
        </w:tc>
        <w:tc>
          <w:tcPr>
            <w:tcW w:w="5670" w:type="dxa"/>
            <w:vAlign w:val="center"/>
          </w:tcPr>
          <w:p w14:paraId="281E151F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color w:val="0000FF"/>
                <w:sz w:val="19"/>
                <w:szCs w:val="19"/>
                <w:u w:val="single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&lt;naam contactpersoon&gt;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29ECAF51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67CD297B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Functie</w:t>
            </w:r>
          </w:p>
        </w:tc>
        <w:tc>
          <w:tcPr>
            <w:tcW w:w="5670" w:type="dxa"/>
            <w:vAlign w:val="center"/>
          </w:tcPr>
          <w:p w14:paraId="44BD36D0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&lt;functie&gt;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15BFB4DB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780E8386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Adres</w:t>
            </w:r>
          </w:p>
        </w:tc>
        <w:tc>
          <w:tcPr>
            <w:tcW w:w="5670" w:type="dxa"/>
            <w:vAlign w:val="center"/>
          </w:tcPr>
          <w:p w14:paraId="5FD8A85C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&lt;adres&gt;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731905EF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7689EA74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Postcode &amp; plaats</w:t>
            </w:r>
          </w:p>
        </w:tc>
        <w:tc>
          <w:tcPr>
            <w:tcW w:w="5670" w:type="dxa"/>
            <w:vAlign w:val="center"/>
          </w:tcPr>
          <w:p w14:paraId="23F46D7C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&lt;postcode &amp; plaats&gt;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722C95C2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2205A480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Telefoonnummer</w:t>
            </w:r>
          </w:p>
        </w:tc>
        <w:tc>
          <w:tcPr>
            <w:tcW w:w="5670" w:type="dxa"/>
            <w:vAlign w:val="center"/>
          </w:tcPr>
          <w:p w14:paraId="4D8493F2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&lt;telefoonnummer&gt;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3C839945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337A346E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E-mail</w:t>
            </w:r>
          </w:p>
        </w:tc>
        <w:tc>
          <w:tcPr>
            <w:tcW w:w="5670" w:type="dxa"/>
            <w:vAlign w:val="center"/>
          </w:tcPr>
          <w:p w14:paraId="723A2AA9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&lt;e-mail&gt;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  <w:tr w:rsidR="008C5DDA" w:rsidRPr="008C5DDA" w14:paraId="6C550986" w14:textId="77777777" w:rsidTr="00093272">
        <w:trPr>
          <w:trHeight w:val="680"/>
        </w:trPr>
        <w:tc>
          <w:tcPr>
            <w:tcW w:w="3828" w:type="dxa"/>
            <w:vAlign w:val="center"/>
          </w:tcPr>
          <w:p w14:paraId="1F9BB9EB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Verzenddatum formulier naar het CCV</w:t>
            </w:r>
          </w:p>
        </w:tc>
        <w:tc>
          <w:tcPr>
            <w:tcW w:w="5670" w:type="dxa"/>
            <w:vAlign w:val="center"/>
          </w:tcPr>
          <w:p w14:paraId="34383BA5" w14:textId="77777777" w:rsidR="008C5DDA" w:rsidRPr="008C5DDA" w:rsidRDefault="008C5DDA" w:rsidP="00CD5837">
            <w:pPr>
              <w:tabs>
                <w:tab w:val="num" w:pos="0"/>
              </w:tabs>
              <w:spacing w:line="240" w:lineRule="atLeast"/>
              <w:outlineLvl w:val="0"/>
              <w:rPr>
                <w:rFonts w:ascii="Trebuchet MS" w:hAnsi="Trebuchet MS" w:cs="Times New Roman"/>
                <w:color w:val="0000FF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t>&lt;dd/mm/jjjj&gt;</w:t>
            </w:r>
            <w:r w:rsidRPr="008C5DDA">
              <w:rPr>
                <w:rFonts w:ascii="Trebuchet MS" w:hAnsi="Trebuchet MS" w:cs="Times New Roman"/>
                <w:color w:val="0000FF"/>
                <w:sz w:val="19"/>
                <w:szCs w:val="19"/>
              </w:rPr>
              <w:fldChar w:fldCharType="end"/>
            </w:r>
          </w:p>
        </w:tc>
      </w:tr>
    </w:tbl>
    <w:p w14:paraId="155B38B1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4"/>
        </w:rPr>
      </w:pPr>
    </w:p>
    <w:p w14:paraId="679A9E10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4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02"/>
        <w:gridCol w:w="819"/>
        <w:gridCol w:w="4289"/>
      </w:tblGrid>
      <w:tr w:rsidR="008C5DDA" w:rsidRPr="008C5DDA" w14:paraId="35FDEDBE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EBBC2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</w:rPr>
              <w:t>1: Basisvoorwaarden</w:t>
            </w:r>
          </w:p>
          <w:p w14:paraId="1765C33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63F2916B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69965BA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847EAE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0A0B0E0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6525531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674A1ED0" w14:textId="77777777" w:rsidTr="00093272">
        <w:tc>
          <w:tcPr>
            <w:tcW w:w="588" w:type="dxa"/>
          </w:tcPr>
          <w:p w14:paraId="6BC1A8C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1a</w:t>
            </w:r>
          </w:p>
        </w:tc>
        <w:tc>
          <w:tcPr>
            <w:tcW w:w="3802" w:type="dxa"/>
          </w:tcPr>
          <w:p w14:paraId="7F75FF7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Is er documentatie (projectplan, samenwerkingsovereenkomst, (</w:t>
            </w:r>
            <w:proofErr w:type="spellStart"/>
            <w:r w:rsidRPr="008C5DDA">
              <w:rPr>
                <w:rFonts w:ascii="Trebuchet MS" w:hAnsi="Trebuchet MS" w:cs="Times New Roman"/>
                <w:sz w:val="18"/>
              </w:rPr>
              <w:t>meerjaren</w:t>
            </w:r>
            <w:proofErr w:type="spellEnd"/>
            <w:r w:rsidRPr="008C5DDA">
              <w:rPr>
                <w:rFonts w:ascii="Trebuchet MS" w:hAnsi="Trebuchet MS" w:cs="Times New Roman"/>
                <w:sz w:val="18"/>
              </w:rPr>
              <w:t>)beleidsnotitie) die dient als leidraad voor de uitvoering van buurtbemiddeling?</w:t>
            </w:r>
          </w:p>
          <w:p w14:paraId="6CD6523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751D0E0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6AFFAB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5832D03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3069D62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>&lt;</w:t>
            </w:r>
            <w:proofErr w:type="gramStart"/>
            <w:r w:rsidRPr="008C5DDA">
              <w:rPr>
                <w:rFonts w:ascii="Trebuchet MS" w:hAnsi="Trebuchet MS" w:cs="Times New Roman"/>
                <w:color w:val="0000FF"/>
                <w:sz w:val="18"/>
              </w:rPr>
              <w:t>wij</w:t>
            </w:r>
            <w:proofErr w:type="gramEnd"/>
            <w:r w:rsidRPr="008C5DDA">
              <w:rPr>
                <w:rFonts w:ascii="Trebuchet MS" w:hAnsi="Trebuchet MS" w:cs="Times New Roman"/>
                <w:color w:val="0000FF"/>
                <w:sz w:val="18"/>
              </w:rPr>
              <w:t xml:space="preserve"> ontvangen hiervan graag een kopie&gt;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 xml:space="preserve"> </w:t>
            </w:r>
          </w:p>
        </w:tc>
      </w:tr>
      <w:tr w:rsidR="008C5DDA" w:rsidRPr="008C5DDA" w14:paraId="4527A6C9" w14:textId="77777777" w:rsidTr="00093272">
        <w:tc>
          <w:tcPr>
            <w:tcW w:w="588" w:type="dxa"/>
            <w:tcBorders>
              <w:bottom w:val="single" w:sz="4" w:space="0" w:color="auto"/>
            </w:tcBorders>
          </w:tcPr>
          <w:p w14:paraId="218D00A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1b</w:t>
            </w:r>
          </w:p>
        </w:tc>
        <w:tc>
          <w:tcPr>
            <w:tcW w:w="3802" w:type="dxa"/>
            <w:tcBorders>
              <w:bottom w:val="single" w:sz="4" w:space="0" w:color="auto"/>
            </w:tcBorders>
          </w:tcPr>
          <w:p w14:paraId="395FFB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0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Zijn in deze documentatie de 11 uitgangspunten van buurtbemiddeling meegenomen? (</w:t>
            </w: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zoals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genoemd in het </w:t>
            </w:r>
            <w:r w:rsidRPr="008C5DDA">
              <w:rPr>
                <w:rFonts w:ascii="Trebuchet MS" w:hAnsi="Trebuchet MS" w:cs="Times New Roman"/>
                <w:i/>
                <w:sz w:val="18"/>
              </w:rPr>
              <w:t>Handboek buurtbemiddeling</w:t>
            </w:r>
            <w:r w:rsidRPr="008C5DDA">
              <w:rPr>
                <w:rFonts w:ascii="Trebuchet MS" w:hAnsi="Trebuchet MS" w:cs="Times New Roman"/>
                <w:sz w:val="18"/>
              </w:rPr>
              <w:t xml:space="preserve"> van het CCV, pagina 11)</w:t>
            </w:r>
          </w:p>
          <w:p w14:paraId="323AE4B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</w:tcPr>
          <w:p w14:paraId="1864463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59E5DB9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225C0C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bottom w:val="single" w:sz="4" w:space="0" w:color="auto"/>
            </w:tcBorders>
          </w:tcPr>
          <w:p w14:paraId="5D61E12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. Indien de uitgangspunten niet in de documentatie zijn verwerkt, kunt u dan motiveren waarom dit niet het geval is?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toelichting. Indien de uitgangspunten niet in de documentatie zijn verwerkt, kunt u dan motiveren waarom dit niet het geval is?&gt;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 xml:space="preserve"> </w:t>
            </w:r>
          </w:p>
          <w:p w14:paraId="0F081C0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</w:p>
        </w:tc>
      </w:tr>
      <w:tr w:rsidR="008C5DDA" w:rsidRPr="008C5DDA" w14:paraId="3478A8D4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1D3644F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46015AD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beide vragen positief beantwoord (100%).</w:t>
            </w:r>
          </w:p>
          <w:p w14:paraId="3D06445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7E6083D6" w14:textId="77777777" w:rsidTr="00093272">
        <w:tc>
          <w:tcPr>
            <w:tcW w:w="9498" w:type="dxa"/>
            <w:gridSpan w:val="4"/>
            <w:tcBorders>
              <w:left w:val="nil"/>
              <w:bottom w:val="nil"/>
              <w:right w:val="nil"/>
            </w:tcBorders>
          </w:tcPr>
          <w:p w14:paraId="13F1A41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3830960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5E6EE98D" w14:textId="77777777" w:rsidR="001A1B3D" w:rsidRPr="008C5DDA" w:rsidRDefault="001A1B3D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54B9FE6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367F5416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E9636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lastRenderedPageBreak/>
              <w:t>2: Organisatorische voorwaarden</w:t>
            </w:r>
          </w:p>
          <w:p w14:paraId="5FC57DF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5A2C98A2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4DC9AF8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D5F983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675F95C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902C42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0BEC5CB1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7BE8781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2a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2053B9C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Is er een coördinator aangesteld die verantwoordelijk is voor de organisatie van de uitvoering van buurtbemiddeling?</w:t>
            </w:r>
          </w:p>
          <w:p w14:paraId="470B2D1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12CE63E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2DAD7B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7091DED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271FD99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61E6A193" w14:textId="77777777" w:rsidTr="00093272">
        <w:tc>
          <w:tcPr>
            <w:tcW w:w="588" w:type="dxa"/>
          </w:tcPr>
          <w:p w14:paraId="05ACA10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2b</w:t>
            </w:r>
          </w:p>
        </w:tc>
        <w:tc>
          <w:tcPr>
            <w:tcW w:w="3802" w:type="dxa"/>
          </w:tcPr>
          <w:p w14:paraId="4AAB7D1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Zijn er minimaal 6 vrijwilligers als bemiddelaar in dienst?</w:t>
            </w:r>
          </w:p>
          <w:p w14:paraId="2FEB920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7B4D33B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5BC5B6E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4B071B2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6AA89EF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0CB4BC58" w14:textId="77777777" w:rsidTr="00093272">
        <w:tc>
          <w:tcPr>
            <w:tcW w:w="588" w:type="dxa"/>
          </w:tcPr>
          <w:p w14:paraId="67D1615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2c</w:t>
            </w:r>
          </w:p>
        </w:tc>
        <w:tc>
          <w:tcPr>
            <w:tcW w:w="3802" w:type="dxa"/>
          </w:tcPr>
          <w:p w14:paraId="668F1CE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Werken de vrijwilligers onbezoldigd, dus zonder een vergoeding te ontvangen, uitgezonderd een onkostenvergoeding?</w:t>
            </w:r>
          </w:p>
          <w:p w14:paraId="1B54471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0B375B2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65AFAF7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FEA739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006062A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46943923" w14:textId="77777777" w:rsidTr="00093272">
        <w:tc>
          <w:tcPr>
            <w:tcW w:w="588" w:type="dxa"/>
          </w:tcPr>
          <w:p w14:paraId="0CAA272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2d</w:t>
            </w:r>
          </w:p>
        </w:tc>
        <w:tc>
          <w:tcPr>
            <w:tcW w:w="3802" w:type="dxa"/>
          </w:tcPr>
          <w:p w14:paraId="76ABF6D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Is buurtbemiddeling kosteloos voor bewoners?</w:t>
            </w:r>
          </w:p>
        </w:tc>
        <w:tc>
          <w:tcPr>
            <w:tcW w:w="819" w:type="dxa"/>
          </w:tcPr>
          <w:p w14:paraId="3E2898B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677102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0B45F9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72C339F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7F4E83A6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3F60BD5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7D4DAE3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alle vragen positief beantwoord (100%).</w:t>
            </w:r>
          </w:p>
          <w:p w14:paraId="28206EF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3D707F91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D69C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5D30B19A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AA9F5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3: Methodische voorwaarden</w:t>
            </w:r>
          </w:p>
          <w:p w14:paraId="22B6E30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635023A5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301A38E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790625E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7BE9C26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1D4947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1354D10D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1474544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3a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DD2BBE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Zijn de doelstellingen van buurtbemiddeling, zoals genoemd op blz. </w:t>
            </w:r>
            <w:smartTag w:uri="urn:schemas-microsoft-com:office:smarttags" w:element="metricconverter">
              <w:smartTagPr>
                <w:attr w:name="ProductID" w:val="10 in"/>
              </w:smartTagPr>
              <w:r w:rsidRPr="008C5DDA">
                <w:rPr>
                  <w:rFonts w:ascii="Trebuchet MS" w:hAnsi="Trebuchet MS" w:cs="Times New Roman"/>
                  <w:sz w:val="18"/>
                </w:rPr>
                <w:t>11 in</w:t>
              </w:r>
            </w:smartTag>
            <w:r w:rsidRPr="008C5DDA">
              <w:rPr>
                <w:rFonts w:ascii="Trebuchet MS" w:hAnsi="Trebuchet MS" w:cs="Times New Roman"/>
                <w:sz w:val="18"/>
              </w:rPr>
              <w:t xml:space="preserve"> het Handboek buurtbemiddeling van het CCV, verwerkt in de documentatie?</w:t>
            </w:r>
          </w:p>
          <w:p w14:paraId="287F740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3C92BB4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6426ABD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3A9B414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7124296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70398C5B" w14:textId="77777777" w:rsidTr="00093272">
        <w:tc>
          <w:tcPr>
            <w:tcW w:w="588" w:type="dxa"/>
            <w:tcBorders>
              <w:bottom w:val="single" w:sz="4" w:space="0" w:color="auto"/>
            </w:tcBorders>
          </w:tcPr>
          <w:p w14:paraId="37E48C9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3b</w:t>
            </w:r>
          </w:p>
        </w:tc>
        <w:tc>
          <w:tcPr>
            <w:tcW w:w="3802" w:type="dxa"/>
            <w:tcBorders>
              <w:bottom w:val="single" w:sz="4" w:space="0" w:color="auto"/>
            </w:tcBorders>
          </w:tcPr>
          <w:p w14:paraId="55F2E89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Wordt de methode van buurtbemiddeling toegepast, zoals beschreven in bijlage A van het Handboek buurtbemiddeling? </w:t>
            </w:r>
          </w:p>
          <w:p w14:paraId="62D1608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</w:tcPr>
          <w:p w14:paraId="157161C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9BFF7D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494AF7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bottom w:val="single" w:sz="4" w:space="0" w:color="auto"/>
            </w:tcBorders>
          </w:tcPr>
          <w:p w14:paraId="271BCAA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6ED308A3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A614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710332D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alle vragen positief beantwoord (100%).</w:t>
            </w:r>
          </w:p>
          <w:p w14:paraId="22C15B2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4B3E0111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FF3FC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520C96D1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BD23A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4: Coördinatie</w:t>
            </w:r>
          </w:p>
          <w:p w14:paraId="547CC7D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79F3881F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4802C3D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2D1FE8D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3C357DB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6B24B2F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32601009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0EBA02F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4a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1110F21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Heeft de coördinator een hogere beroepsopleiding (HBO) afgerond of heeft deze een opleiding tot coach en/of mediator afgerond, blijkend uit een kopie van een diploma of een CV?</w:t>
            </w:r>
          </w:p>
          <w:p w14:paraId="5223F17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47F4046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75AB66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E1410A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12CF363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>&lt;Graag ontvangen wij een CV of een kopie van diploma('s)&gt;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16901215" w14:textId="77777777" w:rsidTr="00093272">
        <w:tc>
          <w:tcPr>
            <w:tcW w:w="588" w:type="dxa"/>
          </w:tcPr>
          <w:p w14:paraId="2A53EF4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4b</w:t>
            </w:r>
          </w:p>
        </w:tc>
        <w:tc>
          <w:tcPr>
            <w:tcW w:w="3802" w:type="dxa"/>
          </w:tcPr>
          <w:p w14:paraId="710E5D1D" w14:textId="77777777" w:rsidR="008C5DDA" w:rsidRPr="008C5DDA" w:rsidRDefault="008C5DDA" w:rsidP="00CB3E2B">
            <w:pPr>
              <w:tabs>
                <w:tab w:val="num" w:pos="0"/>
              </w:tabs>
              <w:spacing w:line="240" w:lineRule="atLeast"/>
              <w:rPr>
                <w:rFonts w:ascii="Trebuchet MS" w:hAnsi="Trebuchet MS" w:cs="Times New Roman"/>
                <w:b/>
                <w:bCs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Voert de coördinator (of een andere functionaris binnen de organisatie) de kerntaken van buurtbemiddeling uit volgens </w:t>
            </w:r>
            <w:r w:rsidRPr="008C5DDA">
              <w:rPr>
                <w:rFonts w:ascii="Trebuchet MS" w:hAnsi="Trebuchet MS" w:cs="Times New Roman"/>
                <w:sz w:val="18"/>
              </w:rPr>
              <w:lastRenderedPageBreak/>
              <w:t xml:space="preserve">het Kwalificatiedossier coördinator buurtbemiddeling: </w:t>
            </w:r>
            <w:hyperlink r:id="rId12" w:history="1">
              <w:r w:rsidRPr="008C5DDA">
                <w:rPr>
                  <w:rFonts w:ascii="Trebuchet MS" w:hAnsi="Trebuchet MS" w:cs="Times New Roman"/>
                  <w:color w:val="0000FF"/>
                  <w:sz w:val="19"/>
                  <w:szCs w:val="24"/>
                  <w:u w:val="single"/>
                </w:rPr>
                <w:t>klik hier</w:t>
              </w:r>
            </w:hyperlink>
            <w:r w:rsidRPr="008C5DDA">
              <w:rPr>
                <w:rFonts w:ascii="Trebuchet MS" w:hAnsi="Trebuchet MS" w:cs="Times New Roman"/>
                <w:sz w:val="18"/>
              </w:rPr>
              <w:t xml:space="preserve"> (</w:t>
            </w:r>
            <w:proofErr w:type="spellStart"/>
            <w:r w:rsidRPr="008C5DDA">
              <w:rPr>
                <w:rFonts w:ascii="Trebuchet MS" w:hAnsi="Trebuchet MS" w:cs="Times New Roman"/>
                <w:sz w:val="18"/>
              </w:rPr>
              <w:t>Ctrl+klikken</w:t>
            </w:r>
            <w:proofErr w:type="spellEnd"/>
            <w:r w:rsidRPr="008C5DDA">
              <w:rPr>
                <w:rFonts w:ascii="Trebuchet MS" w:hAnsi="Trebuchet MS" w:cs="Times New Roman"/>
                <w:sz w:val="18"/>
              </w:rPr>
              <w:t xml:space="preserve">). </w:t>
            </w:r>
          </w:p>
          <w:p w14:paraId="4F170CD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4254256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12C2BC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069823B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159F2D0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49C52D52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3012789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4FA9CF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alle vragen positief beantwoord (100%).</w:t>
            </w:r>
          </w:p>
          <w:p w14:paraId="408502B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41288B26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6887A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36C28062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F1236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5: Begeleiding</w:t>
            </w:r>
          </w:p>
          <w:p w14:paraId="7F1A808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0"/>
              </w:rPr>
            </w:pPr>
          </w:p>
        </w:tc>
      </w:tr>
      <w:tr w:rsidR="008C5DDA" w:rsidRPr="008C5DDA" w14:paraId="3845DFEA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5EC3FD7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1FDF1A6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4D05351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BD292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10A4884B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6BABDD9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5a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3B60AB9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Volgen (nieuwe) bemiddelaars een door het CCV erkende basistraining vrijwilligers buurtbemiddeling? Zie ook 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>https://hetccv.nl/themas/veilige-woon-leefomgeving/buurtbemiddeling/trainingen-buurtbemiddeling/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06A2BF0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2C884CB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03F3A6A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354E1C6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07EB7FA8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130D55C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5b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01A167E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Is de coördinator eens in de 2 jaar minimaal 1 dagdeel aanwezig bij de basistraining vrijwilligers buurtbemiddeling?</w:t>
            </w:r>
          </w:p>
          <w:p w14:paraId="281CA96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6E9B474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560B68D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0EC1FF1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4364AA7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0D991B0D" w14:textId="77777777" w:rsidTr="00093272">
        <w:tc>
          <w:tcPr>
            <w:tcW w:w="588" w:type="dxa"/>
          </w:tcPr>
          <w:p w14:paraId="708CF1E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5c</w:t>
            </w:r>
          </w:p>
        </w:tc>
        <w:tc>
          <w:tcPr>
            <w:tcW w:w="3802" w:type="dxa"/>
          </w:tcPr>
          <w:p w14:paraId="6A28E24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Ontvangen de vrijwilligers minimaal 1 maal per kwartaal werkbegeleiding in de vorm van casuïstiekbespreking of deelname aan intervisiebijeenkomsten? </w:t>
            </w:r>
          </w:p>
          <w:p w14:paraId="3D7E13B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28C71D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9BE300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044918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3190730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081AEC0D" w14:textId="77777777" w:rsidTr="00093272">
        <w:tc>
          <w:tcPr>
            <w:tcW w:w="588" w:type="dxa"/>
          </w:tcPr>
          <w:p w14:paraId="45AF76D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5d</w:t>
            </w:r>
          </w:p>
        </w:tc>
        <w:tc>
          <w:tcPr>
            <w:tcW w:w="3802" w:type="dxa"/>
          </w:tcPr>
          <w:p w14:paraId="776F345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Is elke buurtbemiddelaar – uitzonderingen daargelaten als persoonlijke omstandigheden - bij een </w:t>
            </w: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minimum aantal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casuïstiekbesprekingen of intervisiebijeenkomsten aanwezig?</w:t>
            </w:r>
          </w:p>
          <w:p w14:paraId="0038528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0BC24223" w14:textId="77777777" w:rsidR="008C5DDA" w:rsidRPr="008C5DDA" w:rsidRDefault="008C5DDA" w:rsidP="008C5DDA">
            <w:pPr>
              <w:numPr>
                <w:ilvl w:val="0"/>
                <w:numId w:val="30"/>
              </w:num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Bij 4 bijeenkomsten: 75% aanwezigheid</w:t>
            </w:r>
          </w:p>
          <w:p w14:paraId="366FE453" w14:textId="77777777" w:rsidR="008C5DDA" w:rsidRPr="008C5DDA" w:rsidRDefault="008C5DDA" w:rsidP="008C5DDA">
            <w:pPr>
              <w:numPr>
                <w:ilvl w:val="0"/>
                <w:numId w:val="30"/>
              </w:num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Bij 5 bijeenkomsten: 60% aanwezigheid</w:t>
            </w:r>
          </w:p>
          <w:p w14:paraId="7D97216D" w14:textId="77777777" w:rsidR="008C5DDA" w:rsidRPr="008C5DDA" w:rsidRDefault="008C5DDA" w:rsidP="008C5DDA">
            <w:pPr>
              <w:numPr>
                <w:ilvl w:val="0"/>
                <w:numId w:val="30"/>
              </w:num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6 of meer bijeenkomsten: 50% aanwezigheid</w:t>
            </w:r>
          </w:p>
          <w:p w14:paraId="29EA48F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1BFEC51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7DBB92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35AF70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33C42DB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 xml:space="preserve"> </w:t>
            </w:r>
          </w:p>
        </w:tc>
      </w:tr>
      <w:tr w:rsidR="008C5DDA" w:rsidRPr="008C5DDA" w14:paraId="424F57F9" w14:textId="77777777" w:rsidTr="00093272">
        <w:tc>
          <w:tcPr>
            <w:tcW w:w="588" w:type="dxa"/>
          </w:tcPr>
          <w:p w14:paraId="0BDE5A0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5e</w:t>
            </w:r>
          </w:p>
        </w:tc>
        <w:tc>
          <w:tcPr>
            <w:tcW w:w="3802" w:type="dxa"/>
          </w:tcPr>
          <w:p w14:paraId="6C30BE4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Wordt aan de bemiddelaars minimaal eens per jaar een aanbod tot bij- of nascholing gedaan?</w:t>
            </w:r>
          </w:p>
          <w:p w14:paraId="250137D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3AC7D87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FC94C1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0879D56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44FD3E6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60E79E15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78EEB68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78DD7FC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vier van de vijf vragen positief beantwoord (80%).</w:t>
            </w:r>
          </w:p>
          <w:p w14:paraId="647B152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4BD5A9E3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883D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4217261C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355CF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16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6: Kwaliteitsbewaking</w:t>
            </w: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16"/>
                <w:szCs w:val="28"/>
              </w:rPr>
              <w:tab/>
            </w:r>
          </w:p>
          <w:p w14:paraId="525FD91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55799CD0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0D1DDE3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DE26F8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02DD1A1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773F610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00D7E78E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3581B78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6a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C6B437C" w14:textId="634ECBEF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Voert elke buurtbemiddelaar minimaal </w:t>
            </w:r>
            <w:r w:rsidR="007E1398" w:rsidRPr="008C5DDA">
              <w:rPr>
                <w:rFonts w:ascii="Trebuchet MS" w:hAnsi="Trebuchet MS" w:cs="Times New Roman"/>
                <w:sz w:val="18"/>
              </w:rPr>
              <w:t>viermaal</w:t>
            </w:r>
            <w:r w:rsidRPr="008C5DDA">
              <w:rPr>
                <w:rFonts w:ascii="Trebuchet MS" w:hAnsi="Trebuchet MS" w:cs="Times New Roman"/>
                <w:sz w:val="18"/>
              </w:rPr>
              <w:t xml:space="preserve"> per 12 maanden een bemiddeling uit (met uitzondering van persoonlijke omstandigheden)?</w:t>
            </w:r>
          </w:p>
          <w:p w14:paraId="4A08CCC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4EA4DB3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257B910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07843B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70C997F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0FA3DED1" w14:textId="77777777" w:rsidTr="00093272">
        <w:tc>
          <w:tcPr>
            <w:tcW w:w="588" w:type="dxa"/>
          </w:tcPr>
          <w:p w14:paraId="75DAD9C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6b</w:t>
            </w:r>
          </w:p>
        </w:tc>
        <w:tc>
          <w:tcPr>
            <w:tcW w:w="3802" w:type="dxa"/>
          </w:tcPr>
          <w:p w14:paraId="67E15AB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Zijn er afspraken gemaakt met de buurtbemiddelaars over het omgaan met vertrouwelijke informatie?</w:t>
            </w:r>
          </w:p>
          <w:p w14:paraId="4B6134E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6B3784B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4BEC4C6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433C147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72E9D52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EE127FF" w14:textId="77777777" w:rsidTr="00093272">
        <w:tc>
          <w:tcPr>
            <w:tcW w:w="588" w:type="dxa"/>
          </w:tcPr>
          <w:p w14:paraId="1CA7A5B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6c</w:t>
            </w:r>
          </w:p>
        </w:tc>
        <w:tc>
          <w:tcPr>
            <w:tcW w:w="3802" w:type="dxa"/>
          </w:tcPr>
          <w:p w14:paraId="668CE9E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bookmarkStart w:id="2" w:name="_Hlk510774544"/>
            <w:r w:rsidRPr="008C5DDA">
              <w:rPr>
                <w:rFonts w:ascii="Trebuchet MS" w:hAnsi="Trebuchet MS" w:cs="Times New Roman"/>
                <w:sz w:val="18"/>
              </w:rPr>
              <w:t>Is er een procedure voor de veilige verwerking van persoonsgegevens (</w:t>
            </w: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conform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de eisen van de Algemene Verordening Gegevensverwerking, AVG)?</w:t>
            </w:r>
          </w:p>
          <w:bookmarkEnd w:id="2"/>
          <w:p w14:paraId="46F6BC0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02993D3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4BCDBEB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2F1B6A7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49D0809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 &lt;de procedure toont aan dat de beveiliging van persoonsgegevens technisch en organisatorisch in orde is&gt;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278BB1C9" w14:textId="77777777" w:rsidTr="00093272">
        <w:tc>
          <w:tcPr>
            <w:tcW w:w="588" w:type="dxa"/>
          </w:tcPr>
          <w:p w14:paraId="7EC83BF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6d</w:t>
            </w:r>
          </w:p>
        </w:tc>
        <w:tc>
          <w:tcPr>
            <w:tcW w:w="3802" w:type="dxa"/>
          </w:tcPr>
          <w:p w14:paraId="62B2A816" w14:textId="535B7BEC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Is er een klachtenprocedure waarvan partijen gebruik kunnen maken </w:t>
            </w:r>
            <w:r w:rsidR="007E1398" w:rsidRPr="008C5DDA">
              <w:rPr>
                <w:rFonts w:ascii="Trebuchet MS" w:hAnsi="Trebuchet MS" w:cs="Times New Roman"/>
                <w:sz w:val="18"/>
              </w:rPr>
              <w:t>als</w:t>
            </w:r>
            <w:r w:rsidRPr="008C5DDA">
              <w:rPr>
                <w:rFonts w:ascii="Trebuchet MS" w:hAnsi="Trebuchet MS" w:cs="Times New Roman"/>
                <w:sz w:val="18"/>
              </w:rPr>
              <w:t xml:space="preserve"> zij ontevreden zijn over de gang van zaken?</w:t>
            </w:r>
            <w:r w:rsidRPr="008C5DDA">
              <w:rPr>
                <w:rFonts w:ascii="Trebuchet MS" w:hAnsi="Trebuchet MS" w:cs="Times New Roman"/>
                <w:sz w:val="18"/>
              </w:rPr>
              <w:tab/>
            </w:r>
          </w:p>
          <w:p w14:paraId="7AE736F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1334C64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6AA740C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2D6CC18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40480F9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4FDC9FAE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353024E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1304138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alle vragen positief beantwoord (100%).</w:t>
            </w:r>
          </w:p>
          <w:p w14:paraId="1E6CD2B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761F32D7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6B0F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2A2C3C9D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EE56C5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7: Uitvoeringspraktijk</w:t>
            </w:r>
          </w:p>
          <w:p w14:paraId="438396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05882CAB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7E1E09C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616B1B9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650D941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4F63CD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30F0B3F5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5426509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7a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5CEDD09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Vindt zowel het eerste gesprek met partij 1/buur A als het eerste gesprek met partij 2/buur B face-</w:t>
            </w:r>
            <w:proofErr w:type="spellStart"/>
            <w:r w:rsidRPr="008C5DDA">
              <w:rPr>
                <w:rFonts w:ascii="Trebuchet MS" w:hAnsi="Trebuchet MS" w:cs="Times New Roman"/>
                <w:sz w:val="18"/>
              </w:rPr>
              <w:t>to</w:t>
            </w:r>
            <w:proofErr w:type="spellEnd"/>
            <w:r w:rsidRPr="008C5DDA">
              <w:rPr>
                <w:rFonts w:ascii="Trebuchet MS" w:hAnsi="Trebuchet MS" w:cs="Times New Roman"/>
                <w:sz w:val="18"/>
              </w:rPr>
              <w:t>-</w:t>
            </w:r>
            <w:r w:rsidRPr="008C5DDA">
              <w:rPr>
                <w:rFonts w:ascii="Trebuchet MS" w:hAnsi="Trebuchet MS" w:cs="Times New Roman"/>
                <w:sz w:val="18"/>
              </w:rPr>
              <w:tab/>
              <w:t>face plaats?</w:t>
            </w:r>
          </w:p>
          <w:p w14:paraId="2A67619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5B17643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2B6CC96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0777677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0AC7E03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4472BBEB" w14:textId="77777777" w:rsidTr="00093272">
        <w:tc>
          <w:tcPr>
            <w:tcW w:w="588" w:type="dxa"/>
          </w:tcPr>
          <w:p w14:paraId="1D34970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7b</w:t>
            </w:r>
          </w:p>
        </w:tc>
        <w:tc>
          <w:tcPr>
            <w:tcW w:w="3802" w:type="dxa"/>
          </w:tcPr>
          <w:p w14:paraId="05926C9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Wordt het bemiddelingsgesprek gevoerd door de bemiddelaars die ook het eerste gesprek voerden?</w:t>
            </w:r>
          </w:p>
          <w:p w14:paraId="5D5BB0A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2195809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F72ECF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76FA480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7AA91AB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1F2387BA" w14:textId="77777777" w:rsidTr="00093272">
        <w:tc>
          <w:tcPr>
            <w:tcW w:w="588" w:type="dxa"/>
          </w:tcPr>
          <w:p w14:paraId="009FED5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7c</w:t>
            </w:r>
          </w:p>
        </w:tc>
        <w:tc>
          <w:tcPr>
            <w:tcW w:w="3802" w:type="dxa"/>
          </w:tcPr>
          <w:p w14:paraId="126089E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Vindt het bemiddelingsgesprek plaats op een neutrale locatie?</w:t>
            </w:r>
          </w:p>
          <w:p w14:paraId="1C9658D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4EDA850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02F6FF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26E670D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71834DA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8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  <w:p w14:paraId="5546FB4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</w:p>
        </w:tc>
      </w:tr>
      <w:tr w:rsidR="008C5DDA" w:rsidRPr="008C5DDA" w14:paraId="2BE4BF29" w14:textId="77777777" w:rsidTr="00093272">
        <w:tc>
          <w:tcPr>
            <w:tcW w:w="588" w:type="dxa"/>
          </w:tcPr>
          <w:p w14:paraId="311A9A6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7d</w:t>
            </w:r>
          </w:p>
        </w:tc>
        <w:tc>
          <w:tcPr>
            <w:tcW w:w="3802" w:type="dxa"/>
          </w:tcPr>
          <w:p w14:paraId="64A12A5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Vindt er binnen 6 weken na afloop van de bemiddeling nazorg plaats met partij 1/buur A? </w:t>
            </w:r>
          </w:p>
          <w:p w14:paraId="15E33BA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497457E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0F5CF16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7BA647B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35196FD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7B332366" w14:textId="77777777" w:rsidTr="00093272">
        <w:tc>
          <w:tcPr>
            <w:tcW w:w="588" w:type="dxa"/>
          </w:tcPr>
          <w:p w14:paraId="01864DE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7e</w:t>
            </w:r>
          </w:p>
        </w:tc>
        <w:tc>
          <w:tcPr>
            <w:tcW w:w="3802" w:type="dxa"/>
          </w:tcPr>
          <w:p w14:paraId="18667D3E" w14:textId="679B4E3E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Wordt er, </w:t>
            </w:r>
            <w:r w:rsidR="007E1398" w:rsidRPr="008C5DDA">
              <w:rPr>
                <w:rFonts w:ascii="Trebuchet MS" w:hAnsi="Trebuchet MS" w:cs="Times New Roman"/>
                <w:sz w:val="18"/>
              </w:rPr>
              <w:t>als</w:t>
            </w:r>
            <w:r w:rsidRPr="008C5DDA">
              <w:rPr>
                <w:rFonts w:ascii="Trebuchet MS" w:hAnsi="Trebuchet MS" w:cs="Times New Roman"/>
                <w:sz w:val="18"/>
              </w:rPr>
              <w:t xml:space="preserve"> er een bemiddelingsgesprek heeft plaatsgevonden, binnen 6 weken na afloop nazorg geboden aan partij 2/buur B?</w:t>
            </w:r>
          </w:p>
          <w:p w14:paraId="2EDF787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4E1D0A0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4B17088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4DAFBC0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69CD11D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2DB6E19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73E1F14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3DF1CF9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vier van de vijf vragen positief beantwoord (80%).</w:t>
            </w:r>
          </w:p>
          <w:p w14:paraId="00B5A08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06AB97DC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1B8AE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4A83728B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ED7649" w14:textId="77777777" w:rsidR="008C5DDA" w:rsidRPr="008C5DDA" w:rsidRDefault="008C5DDA" w:rsidP="008C5DDA">
            <w:pPr>
              <w:numPr>
                <w:ilvl w:val="1"/>
                <w:numId w:val="19"/>
              </w:numPr>
              <w:tabs>
                <w:tab w:val="num" w:pos="0"/>
                <w:tab w:val="num" w:pos="360"/>
              </w:tabs>
              <w:spacing w:before="240" w:line="240" w:lineRule="atLeast"/>
              <w:ind w:left="0" w:hanging="482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8: Terugkoppeling</w:t>
            </w:r>
          </w:p>
          <w:p w14:paraId="53DFC48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6C21B636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2FCE0FD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0F439B8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2FB268C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6A697E5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6978F5DD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64581C3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8a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233E774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Krijgen verwijzers per casus een terugkoppeling bij </w:t>
            </w:r>
            <w:proofErr w:type="spellStart"/>
            <w:r w:rsidRPr="008C5DDA">
              <w:rPr>
                <w:rFonts w:ascii="Trebuchet MS" w:hAnsi="Trebuchet MS" w:cs="Times New Roman"/>
                <w:sz w:val="18"/>
              </w:rPr>
              <w:t>inbehandelingname</w:t>
            </w:r>
            <w:proofErr w:type="spellEnd"/>
            <w:r w:rsidRPr="008C5DDA">
              <w:rPr>
                <w:rFonts w:ascii="Trebuchet MS" w:hAnsi="Trebuchet MS" w:cs="Times New Roman"/>
                <w:sz w:val="18"/>
              </w:rPr>
              <w:t xml:space="preserve"> van de zaak?</w:t>
            </w:r>
          </w:p>
          <w:p w14:paraId="2E72420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705B9D3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05AC552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3F4B75E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4CF8379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C8D7638" w14:textId="77777777" w:rsidTr="00093272">
        <w:tc>
          <w:tcPr>
            <w:tcW w:w="588" w:type="dxa"/>
          </w:tcPr>
          <w:p w14:paraId="607D1BF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lastRenderedPageBreak/>
              <w:t>8b</w:t>
            </w:r>
          </w:p>
        </w:tc>
        <w:tc>
          <w:tcPr>
            <w:tcW w:w="3802" w:type="dxa"/>
          </w:tcPr>
          <w:p w14:paraId="3AA6B62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Krijgen verwijzers per casus een terugkoppeling bij afsluiting van de zaak?</w:t>
            </w:r>
          </w:p>
          <w:p w14:paraId="28A71E2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2E3CC78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6CBEC46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D819F1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20C2644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E3243C8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39FD234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3F401C7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een van de twee vragen positief beantwoord 50%.</w:t>
            </w:r>
          </w:p>
          <w:p w14:paraId="1990AC6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624664A0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F262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7DD16CC6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8F4782" w14:textId="77777777" w:rsidR="008C5DDA" w:rsidRPr="008C5DDA" w:rsidRDefault="008C5DDA" w:rsidP="00606E72">
            <w:pPr>
              <w:tabs>
                <w:tab w:val="num" w:pos="360"/>
              </w:tabs>
              <w:spacing w:before="240" w:line="240" w:lineRule="atLeast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9: Samenwerking</w:t>
            </w:r>
          </w:p>
          <w:p w14:paraId="30B729F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66975E7F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6646E0C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482A7EC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214E402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2000A4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6B8D79AF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58110F0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9a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217A075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Is er een convenant of samenwerkingsovereenkomst gesloten met minimaal twee andere organisaties? (</w:t>
            </w: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bijvoorbeeld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gemeente, politie, woningcorporatie, welzijnsorganisatie, enz.)</w:t>
            </w:r>
          </w:p>
          <w:p w14:paraId="617843E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5DD1268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BC07C7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27480A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2A787E2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t>&lt;graag ontvangen wij een kopie van de samenwerkingsovereenkomst&gt;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3AA00C5" w14:textId="77777777" w:rsidTr="00093272">
        <w:tc>
          <w:tcPr>
            <w:tcW w:w="588" w:type="dxa"/>
          </w:tcPr>
          <w:p w14:paraId="2D8219A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9b</w:t>
            </w:r>
          </w:p>
        </w:tc>
        <w:tc>
          <w:tcPr>
            <w:tcW w:w="3802" w:type="dxa"/>
          </w:tcPr>
          <w:p w14:paraId="731EBE8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Neemt de coördinator op regelmatige basis deel aan lokaal overleg met ketenpartners?</w:t>
            </w:r>
          </w:p>
          <w:p w14:paraId="7D7F6CD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1C7EAE3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42EDA26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317B6AD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66BF4AE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33A9DC1F" w14:textId="77777777" w:rsidTr="00093272">
        <w:tc>
          <w:tcPr>
            <w:tcW w:w="588" w:type="dxa"/>
            <w:tcBorders>
              <w:bottom w:val="single" w:sz="4" w:space="0" w:color="auto"/>
            </w:tcBorders>
          </w:tcPr>
          <w:p w14:paraId="3BEC78E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9c</w:t>
            </w:r>
          </w:p>
        </w:tc>
        <w:tc>
          <w:tcPr>
            <w:tcW w:w="3802" w:type="dxa"/>
            <w:tcBorders>
              <w:bottom w:val="single" w:sz="4" w:space="0" w:color="auto"/>
            </w:tcBorders>
          </w:tcPr>
          <w:p w14:paraId="79E63E7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Neemt de coördinator actief deel aan het regio-overleg buurtbemiddeling? </w:t>
            </w:r>
          </w:p>
          <w:p w14:paraId="10F7E05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Aanwezigheid wordt geverifieerd via de</w:t>
            </w:r>
          </w:p>
          <w:p w14:paraId="1066DDA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afgevaardigde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coördinator aan het landelijk overleg Buurtbemiddeling.</w:t>
            </w:r>
          </w:p>
          <w:p w14:paraId="5551F3E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</w:tcPr>
          <w:p w14:paraId="4407EE5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F505E1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49379A2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bottom w:val="single" w:sz="4" w:space="0" w:color="auto"/>
            </w:tcBorders>
          </w:tcPr>
          <w:p w14:paraId="7521FB1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1D79F425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166E716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26010B4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alle vragen positief beantwoord (100%).</w:t>
            </w:r>
          </w:p>
          <w:p w14:paraId="1119951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5F762837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97DFE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145F76CC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1AAC2" w14:textId="77777777" w:rsidR="008C5DDA" w:rsidRPr="008C5DDA" w:rsidRDefault="008C5DDA" w:rsidP="00606E72">
            <w:pPr>
              <w:tabs>
                <w:tab w:val="num" w:pos="360"/>
              </w:tabs>
              <w:spacing w:before="240" w:line="240" w:lineRule="atLeast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4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4"/>
              </w:rPr>
              <w:t>10: Resultaten</w:t>
            </w:r>
          </w:p>
          <w:p w14:paraId="1C30BA1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1204B669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2D5D284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69E01B0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55794AC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2935DA4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4C7EF64B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59D685F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10a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15DEABA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Registreert buurtbemiddeling de resultaten van de trajecten in een registratiesysteem?</w:t>
            </w:r>
          </w:p>
          <w:p w14:paraId="1A6AF0D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13A7430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2C316D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61512CB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022E7D0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5E326CF2" w14:textId="77777777" w:rsidTr="00093272">
        <w:tc>
          <w:tcPr>
            <w:tcW w:w="588" w:type="dxa"/>
          </w:tcPr>
          <w:p w14:paraId="3DBB6E0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10b</w:t>
            </w:r>
          </w:p>
        </w:tc>
        <w:tc>
          <w:tcPr>
            <w:tcW w:w="3802" w:type="dxa"/>
          </w:tcPr>
          <w:p w14:paraId="5A7981D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Worden de resultaten jaarlijks overlegd aan het CCV ten behoeve van de Benchmark?</w:t>
            </w:r>
          </w:p>
          <w:p w14:paraId="02764FB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  <w:p w14:paraId="0FDD3E6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proofErr w:type="gramStart"/>
            <w:r w:rsidRPr="008C5DDA">
              <w:rPr>
                <w:rFonts w:ascii="Trebuchet MS" w:hAnsi="Trebuchet MS" w:cs="Times New Roman"/>
                <w:sz w:val="18"/>
              </w:rPr>
              <w:t>Indien</w:t>
            </w:r>
            <w:proofErr w:type="gramEnd"/>
            <w:r w:rsidRPr="008C5DDA">
              <w:rPr>
                <w:rFonts w:ascii="Trebuchet MS" w:hAnsi="Trebuchet MS" w:cs="Times New Roman"/>
                <w:sz w:val="18"/>
              </w:rPr>
              <w:t xml:space="preserve"> na 21 dagen er geen resultaten zijn aangeleverd voor de CCV-benchmark, wordt de certificering ingetrokken.</w:t>
            </w:r>
          </w:p>
          <w:p w14:paraId="35AFD93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362D4E7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03277D7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D047F4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509423E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3FB0E8A1" w14:textId="77777777" w:rsidTr="00093272">
        <w:tc>
          <w:tcPr>
            <w:tcW w:w="588" w:type="dxa"/>
          </w:tcPr>
          <w:p w14:paraId="4F8A6EC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10c</w:t>
            </w:r>
          </w:p>
        </w:tc>
        <w:tc>
          <w:tcPr>
            <w:tcW w:w="3802" w:type="dxa"/>
          </w:tcPr>
          <w:p w14:paraId="0CC9CE7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Worden met de subsidieverstrekker/financier (meer)jaarlijks doelstellingen geformuleerd?</w:t>
            </w:r>
          </w:p>
          <w:p w14:paraId="3501BDB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1ED6CD5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3190A2F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14C8396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604E877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2A6E9B93" w14:textId="77777777" w:rsidTr="00093272">
        <w:tc>
          <w:tcPr>
            <w:tcW w:w="588" w:type="dxa"/>
          </w:tcPr>
          <w:p w14:paraId="00D94BF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10d</w:t>
            </w:r>
          </w:p>
        </w:tc>
        <w:tc>
          <w:tcPr>
            <w:tcW w:w="3802" w:type="dxa"/>
          </w:tcPr>
          <w:p w14:paraId="2B45318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Wordt het jaarverslag beschikbaar gesteld aan samenwerkingspartners en subsidieverstrekkers?</w:t>
            </w:r>
          </w:p>
          <w:p w14:paraId="188900B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5AED9CE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68A9040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370C41E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6C483D9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717E6974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70531D5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3F9A2CC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 xml:space="preserve">Norm criterium: drie van de vier vragen positief beantwoord (75%), waarbij </w:t>
            </w:r>
            <w:r w:rsidRPr="008C5DDA">
              <w:rPr>
                <w:rFonts w:ascii="Trebuchet MS" w:hAnsi="Trebuchet MS" w:cs="Times New Roman"/>
                <w:b/>
                <w:bCs/>
                <w:i/>
                <w:sz w:val="18"/>
              </w:rPr>
              <w:t>10b te allen tijde positief</w:t>
            </w:r>
            <w:r w:rsidRPr="008C5DDA">
              <w:rPr>
                <w:rFonts w:ascii="Trebuchet MS" w:hAnsi="Trebuchet MS" w:cs="Times New Roman"/>
                <w:i/>
                <w:sz w:val="18"/>
              </w:rPr>
              <w:t xml:space="preserve"> is beantwoord.</w:t>
            </w:r>
          </w:p>
          <w:p w14:paraId="18B4F74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3BDFEA76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A0761D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08A206E1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285FD" w14:textId="77777777" w:rsidR="008C5DDA" w:rsidRPr="008C5DDA" w:rsidRDefault="008C5DDA" w:rsidP="009F4246">
            <w:pPr>
              <w:tabs>
                <w:tab w:val="num" w:pos="360"/>
              </w:tabs>
              <w:spacing w:before="240" w:line="240" w:lineRule="atLeast"/>
              <w:outlineLvl w:val="1"/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</w:pPr>
            <w:r w:rsidRPr="008C5DDA">
              <w:rPr>
                <w:rFonts w:ascii="Trebuchet MS" w:hAnsi="Trebuchet MS" w:cs="Times New Roman"/>
                <w:b/>
                <w:bCs/>
                <w:iCs/>
                <w:caps/>
                <w:sz w:val="24"/>
                <w:szCs w:val="28"/>
              </w:rPr>
              <w:t>11: Promotie en acquisitie</w:t>
            </w:r>
          </w:p>
          <w:p w14:paraId="654AFB9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9"/>
                <w:szCs w:val="24"/>
              </w:rPr>
            </w:pPr>
          </w:p>
        </w:tc>
      </w:tr>
      <w:tr w:rsidR="008C5DDA" w:rsidRPr="008C5DDA" w14:paraId="4D87DB19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4AEE9C5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Nr.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3EF15F3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Vraag</w:t>
            </w: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4CDED377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b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Ja/nee</w:t>
            </w: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1B635A3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b/>
                <w:sz w:val="18"/>
              </w:rPr>
              <w:t>Locatie (naam document, paginanummer, alineanummer en regelnummer</w:t>
            </w:r>
            <w:proofErr w:type="gramStart"/>
            <w:r w:rsidRPr="008C5DDA">
              <w:rPr>
                <w:rFonts w:ascii="Trebuchet MS" w:hAnsi="Trebuchet MS" w:cs="Times New Roman"/>
                <w:b/>
                <w:sz w:val="18"/>
              </w:rPr>
              <w:t>) /</w:t>
            </w:r>
            <w:proofErr w:type="gramEnd"/>
            <w:r w:rsidRPr="008C5DDA">
              <w:rPr>
                <w:rFonts w:ascii="Trebuchet MS" w:hAnsi="Trebuchet MS" w:cs="Times New Roman"/>
                <w:b/>
                <w:sz w:val="18"/>
              </w:rPr>
              <w:t xml:space="preserve"> toelichting</w:t>
            </w:r>
          </w:p>
        </w:tc>
      </w:tr>
      <w:tr w:rsidR="008C5DDA" w:rsidRPr="008C5DDA" w14:paraId="4E42F3C2" w14:textId="77777777" w:rsidTr="00093272">
        <w:tc>
          <w:tcPr>
            <w:tcW w:w="588" w:type="dxa"/>
            <w:tcBorders>
              <w:top w:val="single" w:sz="4" w:space="0" w:color="auto"/>
            </w:tcBorders>
          </w:tcPr>
          <w:p w14:paraId="6FED2AF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11a</w:t>
            </w:r>
          </w:p>
        </w:tc>
        <w:tc>
          <w:tcPr>
            <w:tcW w:w="3802" w:type="dxa"/>
            <w:tcBorders>
              <w:top w:val="single" w:sz="4" w:space="0" w:color="auto"/>
            </w:tcBorders>
          </w:tcPr>
          <w:p w14:paraId="7897351A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Worden er activiteiten ontplooid om buurtbemiddeling onder de aandacht te brengen bij bewoners?</w:t>
            </w:r>
          </w:p>
          <w:p w14:paraId="5BDD16C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top w:val="single" w:sz="4" w:space="0" w:color="auto"/>
            </w:tcBorders>
          </w:tcPr>
          <w:p w14:paraId="4BBF1B7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7D8DA242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3D96ABB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top w:val="single" w:sz="4" w:space="0" w:color="auto"/>
            </w:tcBorders>
          </w:tcPr>
          <w:p w14:paraId="58479C45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133660F7" w14:textId="77777777" w:rsidTr="00093272">
        <w:tc>
          <w:tcPr>
            <w:tcW w:w="588" w:type="dxa"/>
          </w:tcPr>
          <w:p w14:paraId="798E3A8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11b</w:t>
            </w:r>
          </w:p>
        </w:tc>
        <w:tc>
          <w:tcPr>
            <w:tcW w:w="3802" w:type="dxa"/>
          </w:tcPr>
          <w:p w14:paraId="60676FA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Worden er activiteiten ontplooid om buurtbemiddeling onder de aandacht te brengen bij verwijzers?</w:t>
            </w:r>
          </w:p>
          <w:p w14:paraId="7B345A1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</w:tcPr>
          <w:p w14:paraId="22725764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78F622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72B66A28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</w:tcPr>
          <w:p w14:paraId="5B136C8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75FF5E1C" w14:textId="77777777" w:rsidTr="00093272">
        <w:tc>
          <w:tcPr>
            <w:tcW w:w="588" w:type="dxa"/>
            <w:tcBorders>
              <w:bottom w:val="single" w:sz="4" w:space="0" w:color="auto"/>
            </w:tcBorders>
          </w:tcPr>
          <w:p w14:paraId="28329DE0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>11c</w:t>
            </w:r>
          </w:p>
        </w:tc>
        <w:tc>
          <w:tcPr>
            <w:tcW w:w="3802" w:type="dxa"/>
            <w:tcBorders>
              <w:bottom w:val="single" w:sz="4" w:space="0" w:color="auto"/>
            </w:tcBorders>
          </w:tcPr>
          <w:p w14:paraId="38DF726B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t xml:space="preserve">Worden er door de coördinator (of een andere functionaris binnen de organisatie) aanvullende activiteiten ontplooid (acquisitie) voor de financiering van buurtbemiddeling of aanvullende diensten (denk aan: complexere zaken, groepsbemiddelingen of coaching)? </w:t>
            </w:r>
          </w:p>
          <w:p w14:paraId="6F3536C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819" w:type="dxa"/>
            <w:tcBorders>
              <w:bottom w:val="single" w:sz="4" w:space="0" w:color="auto"/>
            </w:tcBorders>
          </w:tcPr>
          <w:p w14:paraId="678279A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Ja </w:t>
            </w:r>
          </w:p>
          <w:p w14:paraId="1382F3E3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  <w:r w:rsidRPr="008C5DDA">
              <w:rPr>
                <w:rFonts w:ascii="Trebuchet MS" w:hAnsi="Trebuchet MS" w:cs="Times New Roman"/>
                <w:sz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5DDA">
              <w:rPr>
                <w:rFonts w:ascii="Trebuchet MS" w:hAnsi="Trebuchet MS" w:cs="Times New Roman"/>
                <w:sz w:val="18"/>
              </w:rPr>
              <w:instrText xml:space="preserve"> FORMCHECKBOX </w:instrText>
            </w:r>
            <w:r w:rsidRPr="008C5DDA">
              <w:rPr>
                <w:rFonts w:ascii="Trebuchet MS" w:hAnsi="Trebuchet MS" w:cs="Times New Roman"/>
                <w:sz w:val="18"/>
              </w:rPr>
            </w:r>
            <w:r w:rsidRPr="008C5DDA">
              <w:rPr>
                <w:rFonts w:ascii="Trebuchet MS" w:hAnsi="Trebuchet MS" w:cs="Times New Roman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sz w:val="18"/>
              </w:rPr>
              <w:fldChar w:fldCharType="end"/>
            </w:r>
            <w:r w:rsidRPr="008C5DDA">
              <w:rPr>
                <w:rFonts w:ascii="Trebuchet MS" w:hAnsi="Trebuchet MS" w:cs="Times New Roman"/>
                <w:sz w:val="18"/>
              </w:rPr>
              <w:t xml:space="preserve"> Nee</w:t>
            </w:r>
          </w:p>
          <w:p w14:paraId="21D2FF9E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  <w:tc>
          <w:tcPr>
            <w:tcW w:w="4289" w:type="dxa"/>
            <w:tcBorders>
              <w:bottom w:val="single" w:sz="4" w:space="0" w:color="auto"/>
            </w:tcBorders>
          </w:tcPr>
          <w:p w14:paraId="36A5140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color w:val="0000FF"/>
                <w:sz w:val="19"/>
                <w:szCs w:val="24"/>
              </w:rPr>
            </w:pP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&lt;geef hier de specifieke locatie aan van de informatie aan/een toelichting&gt;"/>
                  </w:textInput>
                </w:ffData>
              </w:fldCha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instrText xml:space="preserve"> FORMTEXT </w:instrTex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separate"/>
            </w:r>
            <w:r w:rsidRPr="008C5DDA">
              <w:rPr>
                <w:rFonts w:ascii="Trebuchet MS" w:hAnsi="Trebuchet MS" w:cs="Times New Roman"/>
                <w:noProof/>
                <w:color w:val="0000FF"/>
                <w:sz w:val="18"/>
              </w:rPr>
              <w:t>&lt;geef hier de specifieke locatie van de informatie aan of geef een toelichting&gt;</w:t>
            </w:r>
            <w:r w:rsidRPr="008C5DDA">
              <w:rPr>
                <w:rFonts w:ascii="Trebuchet MS" w:hAnsi="Trebuchet MS" w:cs="Times New Roman"/>
                <w:color w:val="0000FF"/>
                <w:sz w:val="18"/>
              </w:rPr>
              <w:fldChar w:fldCharType="end"/>
            </w:r>
          </w:p>
        </w:tc>
      </w:tr>
      <w:tr w:rsidR="008C5DDA" w:rsidRPr="008C5DDA" w14:paraId="29C7E910" w14:textId="77777777" w:rsidTr="00093272">
        <w:tc>
          <w:tcPr>
            <w:tcW w:w="9498" w:type="dxa"/>
            <w:gridSpan w:val="4"/>
            <w:tcBorders>
              <w:bottom w:val="single" w:sz="4" w:space="0" w:color="auto"/>
            </w:tcBorders>
          </w:tcPr>
          <w:p w14:paraId="60CA5021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  <w:p w14:paraId="4C70FAD9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  <w:r w:rsidRPr="008C5DDA">
              <w:rPr>
                <w:rFonts w:ascii="Trebuchet MS" w:hAnsi="Trebuchet MS" w:cs="Times New Roman"/>
                <w:i/>
                <w:sz w:val="18"/>
              </w:rPr>
              <w:t>Norm criterium: twee van de drie vragen positief beantwoord (66%).</w:t>
            </w:r>
          </w:p>
          <w:p w14:paraId="25543026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sz w:val="18"/>
              </w:rPr>
            </w:pPr>
          </w:p>
        </w:tc>
      </w:tr>
      <w:tr w:rsidR="008C5DDA" w:rsidRPr="008C5DDA" w14:paraId="6D865D8A" w14:textId="77777777" w:rsidTr="00093272">
        <w:tc>
          <w:tcPr>
            <w:tcW w:w="9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4DAAF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  <w:tr w:rsidR="008C5DDA" w:rsidRPr="008C5DDA" w14:paraId="21921967" w14:textId="77777777" w:rsidTr="00093272"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BBCAABD" w14:textId="77777777" w:rsidR="005A154B" w:rsidRDefault="005A154B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</w:p>
          <w:p w14:paraId="56BF5B9C" w14:textId="126F87E2" w:rsidR="008C5DDA" w:rsidRPr="008C5DDA" w:rsidRDefault="008C5DDA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Stuur de ingevulde vragenlijst en de documentatie waarnaar u verwijst naar</w:t>
            </w:r>
            <w:r w:rsidRPr="008C5DDA">
              <w:rPr>
                <w:rFonts w:ascii="Trebuchet MS" w:hAnsi="Trebuchet MS" w:cs="Times New Roman"/>
                <w:sz w:val="19"/>
                <w:szCs w:val="20"/>
              </w:rPr>
              <w:t xml:space="preserve"> </w:t>
            </w:r>
            <w:r w:rsidRPr="008C5DDA">
              <w:rPr>
                <w:rFonts w:ascii="Trebuchet MS" w:hAnsi="Trebuchet MS" w:cs="Times New Roman"/>
                <w:b/>
                <w:color w:val="00A8EE" w:themeColor="accent3" w:themeShade="80"/>
                <w:sz w:val="19"/>
                <w:szCs w:val="19"/>
                <w:u w:val="single"/>
              </w:rPr>
              <w:t>karin.huiskamp@hetccv.nl</w:t>
            </w: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.</w:t>
            </w:r>
          </w:p>
          <w:p w14:paraId="062A5FD8" w14:textId="218A89F0" w:rsidR="008C5DDA" w:rsidRPr="008C5DDA" w:rsidRDefault="008C5DDA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Of </w:t>
            </w:r>
            <w:r w:rsidR="005A154B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eventueel per post </w:t>
            </w: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naar: </w:t>
            </w:r>
          </w:p>
          <w:p w14:paraId="22AB91BA" w14:textId="77777777" w:rsidR="008C5DDA" w:rsidRPr="008C5DDA" w:rsidRDefault="008C5DDA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>Centrum voor Criminaliteitspreventie en Veiligheid, t.a.v. Karin Huiskamp, Postbus 14069, 3508 SC Utrecht</w:t>
            </w:r>
          </w:p>
          <w:p w14:paraId="2B023F26" w14:textId="77777777" w:rsidR="008C5DDA" w:rsidRPr="008C5DDA" w:rsidRDefault="008C5DDA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b/>
                <w:sz w:val="19"/>
                <w:szCs w:val="19"/>
              </w:rPr>
            </w:pPr>
          </w:p>
          <w:p w14:paraId="103D5F96" w14:textId="77777777" w:rsidR="008C5DDA" w:rsidRPr="008C5DDA" w:rsidRDefault="008C5DDA" w:rsidP="008C5DDA">
            <w:pPr>
              <w:spacing w:line="240" w:lineRule="atLeast"/>
              <w:outlineLvl w:val="0"/>
              <w:rPr>
                <w:rFonts w:ascii="Trebuchet MS" w:hAnsi="Trebuchet MS" w:cs="Times New Roman"/>
                <w:sz w:val="19"/>
                <w:szCs w:val="19"/>
              </w:rPr>
            </w:pPr>
            <w:r w:rsidRPr="008C5DDA">
              <w:rPr>
                <w:rFonts w:ascii="Trebuchet MS" w:hAnsi="Trebuchet MS" w:cs="Times New Roman"/>
                <w:b/>
                <w:sz w:val="19"/>
                <w:szCs w:val="19"/>
              </w:rPr>
              <w:t xml:space="preserve">In principe hoort u binnen zes weken of u in aanmerking komt voor een erkenning. </w:t>
            </w:r>
          </w:p>
          <w:p w14:paraId="1D88BB9C" w14:textId="77777777" w:rsidR="008C5DDA" w:rsidRPr="008C5DDA" w:rsidRDefault="008C5DDA" w:rsidP="008C5DDA">
            <w:pPr>
              <w:spacing w:line="240" w:lineRule="atLeast"/>
              <w:rPr>
                <w:rFonts w:ascii="Trebuchet MS" w:hAnsi="Trebuchet MS" w:cs="Times New Roman"/>
                <w:i/>
                <w:sz w:val="18"/>
              </w:rPr>
            </w:pPr>
          </w:p>
        </w:tc>
      </w:tr>
    </w:tbl>
    <w:p w14:paraId="7CE55410" w14:textId="77777777" w:rsidR="008C5DDA" w:rsidRPr="008C5DDA" w:rsidRDefault="008C5DDA" w:rsidP="008C5DDA">
      <w:pPr>
        <w:spacing w:line="240" w:lineRule="atLeast"/>
        <w:rPr>
          <w:rFonts w:ascii="Trebuchet MS" w:hAnsi="Trebuchet MS" w:cs="Times New Roman"/>
          <w:sz w:val="19"/>
          <w:szCs w:val="24"/>
        </w:rPr>
      </w:pPr>
    </w:p>
    <w:p w14:paraId="2D564BE0" w14:textId="721CEEB8" w:rsidR="002A3532" w:rsidRDefault="002A3532" w:rsidP="008F623C">
      <w:pPr>
        <w:pStyle w:val="BodytextCCV"/>
      </w:pPr>
    </w:p>
    <w:sectPr w:rsidR="002A3532" w:rsidSect="00E04376">
      <w:headerReference w:type="default" r:id="rId13"/>
      <w:headerReference w:type="first" r:id="rId14"/>
      <w:pgSz w:w="11906" w:h="16838" w:code="9"/>
      <w:pgMar w:top="1985" w:right="1700" w:bottom="1276" w:left="1162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643CF" w14:textId="77777777" w:rsidR="007C1E90" w:rsidRDefault="007C1E90" w:rsidP="00FE7673">
      <w:pPr>
        <w:numPr>
          <w:ilvl w:val="1"/>
          <w:numId w:val="0"/>
        </w:numPr>
      </w:pPr>
      <w:r>
        <w:separator/>
      </w:r>
    </w:p>
  </w:endnote>
  <w:endnote w:type="continuationSeparator" w:id="0">
    <w:p w14:paraId="408968D2" w14:textId="77777777" w:rsidR="007C1E90" w:rsidRDefault="007C1E90" w:rsidP="00FE7673">
      <w:pPr>
        <w:numPr>
          <w:ilvl w:val="1"/>
          <w:numId w:val="0"/>
        </w:num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file Light">
    <w:altName w:val="Calibri"/>
    <w:panose1 w:val="02010504050101020104"/>
    <w:charset w:val="00"/>
    <w:family w:val="auto"/>
    <w:pitch w:val="variable"/>
    <w:sig w:usb0="8000002F" w:usb1="4000004A" w:usb2="00000000" w:usb3="00000000" w:csb0="00000001" w:csb1="00000000"/>
  </w:font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Profile Medium">
    <w:altName w:val="Calibri"/>
    <w:panose1 w:val="02010504040101020104"/>
    <w:charset w:val="00"/>
    <w:family w:val="auto"/>
    <w:pitch w:val="variable"/>
    <w:sig w:usb0="8000002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file-Medium">
    <w:altName w:val="Calibri"/>
    <w:panose1 w:val="02010504040101020104"/>
    <w:charset w:val="00"/>
    <w:family w:val="auto"/>
    <w:pitch w:val="variable"/>
    <w:sig w:usb0="8000002F" w:usb1="40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2F35A" w14:textId="77777777" w:rsidR="007C1E90" w:rsidRDefault="007C1E90" w:rsidP="00FE7673">
      <w:pPr>
        <w:numPr>
          <w:ilvl w:val="1"/>
          <w:numId w:val="0"/>
        </w:numPr>
      </w:pPr>
      <w:r>
        <w:separator/>
      </w:r>
    </w:p>
  </w:footnote>
  <w:footnote w:type="continuationSeparator" w:id="0">
    <w:p w14:paraId="27DA6EDC" w14:textId="77777777" w:rsidR="007C1E90" w:rsidRDefault="007C1E90" w:rsidP="00FE7673">
      <w:pPr>
        <w:numPr>
          <w:ilvl w:val="1"/>
          <w:numId w:val="0"/>
        </w:num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pPr w:vertAnchor="page" w:horzAnchor="page" w:tblpX="1163" w:tblpY="1192"/>
      <w:tblW w:w="1032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2722"/>
      <w:gridCol w:w="5670"/>
      <w:gridCol w:w="1928"/>
    </w:tblGrid>
    <w:tr w:rsidR="00614532" w:rsidRPr="003220F7" w14:paraId="0BBDCCFD" w14:textId="77777777" w:rsidTr="00601C27">
      <w:trPr>
        <w:trHeight w:hRule="exact" w:val="272"/>
      </w:trPr>
      <w:tc>
        <w:tcPr>
          <w:tcW w:w="2722" w:type="dxa"/>
        </w:tcPr>
        <w:p w14:paraId="43E4230D" w14:textId="77777777" w:rsidR="00614532" w:rsidRPr="003220F7" w:rsidRDefault="00614532" w:rsidP="00614532">
          <w:pPr>
            <w:pStyle w:val="DocumentdataheadingCCV"/>
            <w:framePr w:hSpace="0" w:wrap="auto" w:vAnchor="margin" w:hAnchor="text" w:xAlign="left" w:yAlign="inline"/>
            <w:suppressOverlap w:val="0"/>
          </w:pPr>
        </w:p>
      </w:tc>
      <w:tc>
        <w:tcPr>
          <w:tcW w:w="5670" w:type="dxa"/>
        </w:tcPr>
        <w:p w14:paraId="22218A62" w14:textId="77777777" w:rsidR="00614532" w:rsidRPr="003220F7" w:rsidRDefault="00614532" w:rsidP="00614532">
          <w:pPr>
            <w:pStyle w:val="DocumentdataheadingCCV"/>
            <w:framePr w:hSpace="0" w:wrap="auto" w:vAnchor="margin" w:hAnchor="text" w:xAlign="left" w:yAlign="inline"/>
            <w:suppressOverlap w:val="0"/>
          </w:pPr>
        </w:p>
      </w:tc>
      <w:tc>
        <w:tcPr>
          <w:tcW w:w="1928" w:type="dxa"/>
        </w:tcPr>
        <w:p w14:paraId="7BC69136" w14:textId="77777777" w:rsidR="00614532" w:rsidRPr="003220F7" w:rsidRDefault="00614532" w:rsidP="00614532">
          <w:pPr>
            <w:pStyle w:val="DocumentdataheadingCCV"/>
            <w:framePr w:hSpace="0" w:wrap="auto" w:vAnchor="margin" w:hAnchor="text" w:xAlign="left" w:yAlign="inline"/>
            <w:suppressOverlap w:val="0"/>
          </w:pPr>
        </w:p>
      </w:tc>
    </w:tr>
    <w:tr w:rsidR="00614532" w:rsidRPr="003220F7" w14:paraId="162E2F5E" w14:textId="77777777" w:rsidTr="00BC237C">
      <w:trPr>
        <w:trHeight w:hRule="exact" w:val="260"/>
      </w:trPr>
      <w:tc>
        <w:tcPr>
          <w:tcW w:w="2722" w:type="dxa"/>
        </w:tcPr>
        <w:p w14:paraId="0B6DCFDE" w14:textId="77777777" w:rsidR="00614532" w:rsidRPr="003220F7" w:rsidRDefault="00614532" w:rsidP="00614532">
          <w:pPr>
            <w:pStyle w:val="DocumentdataCCV"/>
          </w:pPr>
        </w:p>
      </w:tc>
      <w:tc>
        <w:tcPr>
          <w:tcW w:w="5670" w:type="dxa"/>
        </w:tcPr>
        <w:p w14:paraId="0ECC35D8" w14:textId="77777777" w:rsidR="00614532" w:rsidRPr="003220F7" w:rsidRDefault="00614532" w:rsidP="00614532">
          <w:pPr>
            <w:pStyle w:val="DocumentdataCCV"/>
          </w:pPr>
        </w:p>
      </w:tc>
      <w:tc>
        <w:tcPr>
          <w:tcW w:w="1928" w:type="dxa"/>
        </w:tcPr>
        <w:p w14:paraId="4B3A49CE" w14:textId="77777777" w:rsidR="00614532" w:rsidRPr="003220F7" w:rsidRDefault="00614532" w:rsidP="00614532">
          <w:pPr>
            <w:pStyle w:val="DocumentdataCCV"/>
          </w:pPr>
        </w:p>
      </w:tc>
    </w:tr>
  </w:tbl>
  <w:p w14:paraId="04DBE03A" w14:textId="77777777" w:rsidR="00614532" w:rsidRPr="003220F7" w:rsidRDefault="002D4E8B">
    <w:pPr>
      <w:pStyle w:val="Koptekst"/>
    </w:pPr>
    <w:r>
      <w:rPr>
        <w:noProof/>
      </w:rPr>
      <w:drawing>
        <wp:anchor distT="0" distB="0" distL="114300" distR="114300" simplePos="0" relativeHeight="251671552" behindDoc="0" locked="0" layoutInCell="1" allowOverlap="1" wp14:anchorId="1E60FC5F" wp14:editId="1A534B3D">
          <wp:simplePos x="0" y="0"/>
          <wp:positionH relativeFrom="column">
            <wp:posOffset>0</wp:posOffset>
          </wp:positionH>
          <wp:positionV relativeFrom="paragraph">
            <wp:posOffset>178435</wp:posOffset>
          </wp:positionV>
          <wp:extent cx="2486025" cy="400050"/>
          <wp:effectExtent l="0" t="0" r="0" b="0"/>
          <wp:wrapNone/>
          <wp:docPr id="837417664" name="Afbeelding 8374176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6025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707A">
      <w:rPr>
        <w:noProof/>
        <w:lang w:val="en-US"/>
      </w:rPr>
      <mc:AlternateContent>
        <mc:Choice Requires="wpc">
          <w:drawing>
            <wp:anchor distT="0" distB="0" distL="114300" distR="114300" simplePos="0" relativeHeight="251659264" behindDoc="1" locked="0" layoutInCell="1" allowOverlap="1" wp14:anchorId="7673AE7D" wp14:editId="4EF9F7AE">
              <wp:simplePos x="0" y="0"/>
              <wp:positionH relativeFrom="rightMargin">
                <wp:align>right</wp:align>
              </wp:positionH>
              <wp:positionV relativeFrom="page">
                <wp:align>bottom</wp:align>
              </wp:positionV>
              <wp:extent cx="1980565" cy="830580"/>
              <wp:effectExtent l="0" t="0" r="635" b="7620"/>
              <wp:wrapNone/>
              <wp:docPr id="711113174" name="TeVerwijderenShape_1(JU-LOCK)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640429553" name="Rectangle 7"/>
                      <wps:cNvSpPr>
                        <a:spLocks noChangeArrowheads="1"/>
                      </wps:cNvSpPr>
                      <wps:spPr bwMode="auto">
                        <a:xfrm>
                          <a:off x="263245" y="187960"/>
                          <a:ext cx="1718310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9189223" name="Freeform 8"/>
                      <wps:cNvSpPr>
                        <a:spLocks noEditPoints="1"/>
                      </wps:cNvSpPr>
                      <wps:spPr bwMode="auto">
                        <a:xfrm>
                          <a:off x="439775" y="344170"/>
                          <a:ext cx="999490" cy="88265"/>
                        </a:xfrm>
                        <a:custGeom>
                          <a:avLst/>
                          <a:gdLst>
                            <a:gd name="T0" fmla="*/ 3019 w 3149"/>
                            <a:gd name="T1" fmla="*/ 12 h 279"/>
                            <a:gd name="T2" fmla="*/ 2943 w 3149"/>
                            <a:gd name="T3" fmla="*/ 200 h 279"/>
                            <a:gd name="T4" fmla="*/ 3093 w 3149"/>
                            <a:gd name="T5" fmla="*/ 275 h 279"/>
                            <a:gd name="T6" fmla="*/ 3147 w 3149"/>
                            <a:gd name="T7" fmla="*/ 140 h 279"/>
                            <a:gd name="T8" fmla="*/ 3081 w 3149"/>
                            <a:gd name="T9" fmla="*/ 234 h 279"/>
                            <a:gd name="T10" fmla="*/ 2991 w 3149"/>
                            <a:gd name="T11" fmla="*/ 96 h 279"/>
                            <a:gd name="T12" fmla="*/ 3105 w 3149"/>
                            <a:gd name="T13" fmla="*/ 48 h 279"/>
                            <a:gd name="T14" fmla="*/ 2886 w 3149"/>
                            <a:gd name="T15" fmla="*/ 7 h 279"/>
                            <a:gd name="T16" fmla="*/ 2809 w 3149"/>
                            <a:gd name="T17" fmla="*/ 272 h 279"/>
                            <a:gd name="T18" fmla="*/ 2665 w 3149"/>
                            <a:gd name="T19" fmla="*/ 7 h 279"/>
                            <a:gd name="T20" fmla="*/ 2586 w 3149"/>
                            <a:gd name="T21" fmla="*/ 7 h 279"/>
                            <a:gd name="T22" fmla="*/ 2480 w 3149"/>
                            <a:gd name="T23" fmla="*/ 272 h 279"/>
                            <a:gd name="T24" fmla="*/ 2465 w 3149"/>
                            <a:gd name="T25" fmla="*/ 156 h 279"/>
                            <a:gd name="T26" fmla="*/ 2475 w 3149"/>
                            <a:gd name="T27" fmla="*/ 47 h 279"/>
                            <a:gd name="T28" fmla="*/ 2480 w 3149"/>
                            <a:gd name="T29" fmla="*/ 272 h 279"/>
                            <a:gd name="T30" fmla="*/ 2193 w 3149"/>
                            <a:gd name="T31" fmla="*/ 210 h 279"/>
                            <a:gd name="T32" fmla="*/ 2218 w 3149"/>
                            <a:gd name="T33" fmla="*/ 272 h 279"/>
                            <a:gd name="T34" fmla="*/ 1902 w 3149"/>
                            <a:gd name="T35" fmla="*/ 7 h 279"/>
                            <a:gd name="T36" fmla="*/ 1747 w 3149"/>
                            <a:gd name="T37" fmla="*/ 7 h 279"/>
                            <a:gd name="T38" fmla="*/ 1789 w 3149"/>
                            <a:gd name="T39" fmla="*/ 85 h 279"/>
                            <a:gd name="T40" fmla="*/ 1677 w 3149"/>
                            <a:gd name="T41" fmla="*/ 7 h 279"/>
                            <a:gd name="T42" fmla="*/ 1434 w 3149"/>
                            <a:gd name="T43" fmla="*/ 105 h 279"/>
                            <a:gd name="T44" fmla="*/ 1370 w 3149"/>
                            <a:gd name="T45" fmla="*/ 135 h 279"/>
                            <a:gd name="T46" fmla="*/ 1391 w 3149"/>
                            <a:gd name="T47" fmla="*/ 39 h 279"/>
                            <a:gd name="T48" fmla="*/ 1460 w 3149"/>
                            <a:gd name="T49" fmla="*/ 23 h 279"/>
                            <a:gd name="T50" fmla="*/ 1334 w 3149"/>
                            <a:gd name="T51" fmla="*/ 8 h 279"/>
                            <a:gd name="T52" fmla="*/ 1370 w 3149"/>
                            <a:gd name="T53" fmla="*/ 170 h 279"/>
                            <a:gd name="T54" fmla="*/ 1476 w 3149"/>
                            <a:gd name="T55" fmla="*/ 116 h 279"/>
                            <a:gd name="T56" fmla="*/ 1205 w 3149"/>
                            <a:gd name="T57" fmla="*/ 210 h 279"/>
                            <a:gd name="T58" fmla="*/ 1075 w 3149"/>
                            <a:gd name="T59" fmla="*/ 140 h 279"/>
                            <a:gd name="T60" fmla="*/ 1149 w 3149"/>
                            <a:gd name="T61" fmla="*/ 42 h 279"/>
                            <a:gd name="T62" fmla="*/ 1266 w 3149"/>
                            <a:gd name="T63" fmla="*/ 89 h 279"/>
                            <a:gd name="T64" fmla="*/ 1091 w 3149"/>
                            <a:gd name="T65" fmla="*/ 14 h 279"/>
                            <a:gd name="T66" fmla="*/ 1032 w 3149"/>
                            <a:gd name="T67" fmla="*/ 190 h 279"/>
                            <a:gd name="T68" fmla="*/ 1207 w 3149"/>
                            <a:gd name="T69" fmla="*/ 265 h 279"/>
                            <a:gd name="T70" fmla="*/ 1266 w 3149"/>
                            <a:gd name="T71" fmla="*/ 89 h 279"/>
                            <a:gd name="T72" fmla="*/ 870 w 3149"/>
                            <a:gd name="T73" fmla="*/ 131 h 279"/>
                            <a:gd name="T74" fmla="*/ 877 w 3149"/>
                            <a:gd name="T75" fmla="*/ 39 h 279"/>
                            <a:gd name="T76" fmla="*/ 927 w 3149"/>
                            <a:gd name="T77" fmla="*/ 104 h 279"/>
                            <a:gd name="T78" fmla="*/ 977 w 3149"/>
                            <a:gd name="T79" fmla="*/ 74 h 279"/>
                            <a:gd name="T80" fmla="*/ 841 w 3149"/>
                            <a:gd name="T81" fmla="*/ 7 h 279"/>
                            <a:gd name="T82" fmla="*/ 865 w 3149"/>
                            <a:gd name="T83" fmla="*/ 163 h 279"/>
                            <a:gd name="T84" fmla="*/ 999 w 3149"/>
                            <a:gd name="T85" fmla="*/ 261 h 279"/>
                            <a:gd name="T86" fmla="*/ 643 w 3149"/>
                            <a:gd name="T87" fmla="*/ 237 h 279"/>
                            <a:gd name="T88" fmla="*/ 588 w 3149"/>
                            <a:gd name="T89" fmla="*/ 69 h 279"/>
                            <a:gd name="T90" fmla="*/ 717 w 3149"/>
                            <a:gd name="T91" fmla="*/ 140 h 279"/>
                            <a:gd name="T92" fmla="*/ 702 w 3149"/>
                            <a:gd name="T93" fmla="*/ 14 h 279"/>
                            <a:gd name="T94" fmla="*/ 527 w 3149"/>
                            <a:gd name="T95" fmla="*/ 89 h 279"/>
                            <a:gd name="T96" fmla="*/ 586 w 3149"/>
                            <a:gd name="T97" fmla="*/ 265 h 279"/>
                            <a:gd name="T98" fmla="*/ 760 w 3149"/>
                            <a:gd name="T99" fmla="*/ 190 h 279"/>
                            <a:gd name="T100" fmla="*/ 414 w 3149"/>
                            <a:gd name="T101" fmla="*/ 210 h 279"/>
                            <a:gd name="T102" fmla="*/ 284 w 3149"/>
                            <a:gd name="T103" fmla="*/ 140 h 279"/>
                            <a:gd name="T104" fmla="*/ 358 w 3149"/>
                            <a:gd name="T105" fmla="*/ 42 h 279"/>
                            <a:gd name="T106" fmla="*/ 475 w 3149"/>
                            <a:gd name="T107" fmla="*/ 89 h 279"/>
                            <a:gd name="T108" fmla="*/ 300 w 3149"/>
                            <a:gd name="T109" fmla="*/ 14 h 279"/>
                            <a:gd name="T110" fmla="*/ 241 w 3149"/>
                            <a:gd name="T111" fmla="*/ 190 h 279"/>
                            <a:gd name="T112" fmla="*/ 416 w 3149"/>
                            <a:gd name="T113" fmla="*/ 265 h 279"/>
                            <a:gd name="T114" fmla="*/ 475 w 3149"/>
                            <a:gd name="T115" fmla="*/ 89 h 279"/>
                            <a:gd name="T116" fmla="*/ 107 w 3149"/>
                            <a:gd name="T117" fmla="*/ 210 h 279"/>
                            <a:gd name="T118" fmla="*/ 132 w 3149"/>
                            <a:gd name="T119" fmla="*/ 272 h 2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3149" h="279">
                              <a:moveTo>
                                <a:pt x="3149" y="17"/>
                              </a:moveTo>
                              <a:cubicBezTo>
                                <a:pt x="3138" y="12"/>
                                <a:pt x="3126" y="9"/>
                                <a:pt x="3115" y="6"/>
                              </a:cubicBezTo>
                              <a:cubicBezTo>
                                <a:pt x="3103" y="4"/>
                                <a:pt x="3090" y="2"/>
                                <a:pt x="3074" y="2"/>
                              </a:cubicBezTo>
                              <a:cubicBezTo>
                                <a:pt x="3054" y="2"/>
                                <a:pt x="3036" y="5"/>
                                <a:pt x="3019" y="12"/>
                              </a:cubicBezTo>
                              <a:cubicBezTo>
                                <a:pt x="3002" y="18"/>
                                <a:pt x="2987" y="27"/>
                                <a:pt x="2975" y="39"/>
                              </a:cubicBezTo>
                              <a:cubicBezTo>
                                <a:pt x="2962" y="52"/>
                                <a:pt x="2952" y="67"/>
                                <a:pt x="2945" y="84"/>
                              </a:cubicBezTo>
                              <a:cubicBezTo>
                                <a:pt x="2938" y="102"/>
                                <a:pt x="2934" y="122"/>
                                <a:pt x="2934" y="144"/>
                              </a:cubicBezTo>
                              <a:cubicBezTo>
                                <a:pt x="2934" y="165"/>
                                <a:pt x="2937" y="184"/>
                                <a:pt x="2943" y="200"/>
                              </a:cubicBezTo>
                              <a:cubicBezTo>
                                <a:pt x="2949" y="217"/>
                                <a:pt x="2957" y="231"/>
                                <a:pt x="2968" y="242"/>
                              </a:cubicBezTo>
                              <a:cubicBezTo>
                                <a:pt x="2978" y="253"/>
                                <a:pt x="2991" y="262"/>
                                <a:pt x="3006" y="268"/>
                              </a:cubicBezTo>
                              <a:cubicBezTo>
                                <a:pt x="3020" y="274"/>
                                <a:pt x="3036" y="277"/>
                                <a:pt x="3053" y="277"/>
                              </a:cubicBezTo>
                              <a:cubicBezTo>
                                <a:pt x="3068" y="277"/>
                                <a:pt x="3081" y="276"/>
                                <a:pt x="3093" y="275"/>
                              </a:cubicBezTo>
                              <a:cubicBezTo>
                                <a:pt x="3104" y="273"/>
                                <a:pt x="3114" y="272"/>
                                <a:pt x="3122" y="270"/>
                              </a:cubicBezTo>
                              <a:cubicBezTo>
                                <a:pt x="3127" y="269"/>
                                <a:pt x="3132" y="268"/>
                                <a:pt x="3136" y="267"/>
                              </a:cubicBezTo>
                              <a:cubicBezTo>
                                <a:pt x="3140" y="265"/>
                                <a:pt x="3144" y="264"/>
                                <a:pt x="3147" y="263"/>
                              </a:cubicBezTo>
                              <a:cubicBezTo>
                                <a:pt x="3147" y="140"/>
                                <a:pt x="3147" y="140"/>
                                <a:pt x="3147" y="140"/>
                              </a:cubicBezTo>
                              <a:cubicBezTo>
                                <a:pt x="3101" y="140"/>
                                <a:pt x="3101" y="140"/>
                                <a:pt x="3101" y="140"/>
                              </a:cubicBezTo>
                              <a:cubicBezTo>
                                <a:pt x="3101" y="231"/>
                                <a:pt x="3101" y="231"/>
                                <a:pt x="3101" y="231"/>
                              </a:cubicBezTo>
                              <a:cubicBezTo>
                                <a:pt x="3091" y="232"/>
                                <a:pt x="3091" y="232"/>
                                <a:pt x="3091" y="232"/>
                              </a:cubicBezTo>
                              <a:cubicBezTo>
                                <a:pt x="3088" y="233"/>
                                <a:pt x="3085" y="233"/>
                                <a:pt x="3081" y="234"/>
                              </a:cubicBezTo>
                              <a:cubicBezTo>
                                <a:pt x="3078" y="234"/>
                                <a:pt x="3074" y="234"/>
                                <a:pt x="3070" y="234"/>
                              </a:cubicBezTo>
                              <a:cubicBezTo>
                                <a:pt x="3040" y="234"/>
                                <a:pt x="3018" y="226"/>
                                <a:pt x="3004" y="210"/>
                              </a:cubicBezTo>
                              <a:cubicBezTo>
                                <a:pt x="2991" y="193"/>
                                <a:pt x="2984" y="169"/>
                                <a:pt x="2984" y="136"/>
                              </a:cubicBezTo>
                              <a:cubicBezTo>
                                <a:pt x="2984" y="121"/>
                                <a:pt x="2986" y="108"/>
                                <a:pt x="2991" y="96"/>
                              </a:cubicBezTo>
                              <a:cubicBezTo>
                                <a:pt x="2995" y="85"/>
                                <a:pt x="3002" y="75"/>
                                <a:pt x="3010" y="67"/>
                              </a:cubicBezTo>
                              <a:cubicBezTo>
                                <a:pt x="3018" y="59"/>
                                <a:pt x="3027" y="54"/>
                                <a:pt x="3038" y="50"/>
                              </a:cubicBezTo>
                              <a:cubicBezTo>
                                <a:pt x="3049" y="46"/>
                                <a:pt x="3061" y="44"/>
                                <a:pt x="3073" y="44"/>
                              </a:cubicBezTo>
                              <a:cubicBezTo>
                                <a:pt x="3085" y="44"/>
                                <a:pt x="3096" y="45"/>
                                <a:pt x="3105" y="48"/>
                              </a:cubicBezTo>
                              <a:cubicBezTo>
                                <a:pt x="3115" y="50"/>
                                <a:pt x="3124" y="54"/>
                                <a:pt x="3133" y="58"/>
                              </a:cubicBezTo>
                              <a:lnTo>
                                <a:pt x="3149" y="17"/>
                              </a:lnTo>
                              <a:close/>
                              <a:moveTo>
                                <a:pt x="2886" y="272"/>
                              </a:moveTo>
                              <a:cubicBezTo>
                                <a:pt x="2886" y="7"/>
                                <a:pt x="2886" y="7"/>
                                <a:pt x="2886" y="7"/>
                              </a:cubicBezTo>
                              <a:cubicBezTo>
                                <a:pt x="2839" y="7"/>
                                <a:pt x="2839" y="7"/>
                                <a:pt x="2839" y="7"/>
                              </a:cubicBezTo>
                              <a:cubicBezTo>
                                <a:pt x="2839" y="272"/>
                                <a:pt x="2839" y="272"/>
                                <a:pt x="2839" y="272"/>
                              </a:cubicBezTo>
                              <a:lnTo>
                                <a:pt x="2886" y="272"/>
                              </a:lnTo>
                              <a:close/>
                              <a:moveTo>
                                <a:pt x="2809" y="272"/>
                              </a:moveTo>
                              <a:cubicBezTo>
                                <a:pt x="2809" y="232"/>
                                <a:pt x="2809" y="232"/>
                                <a:pt x="2809" y="232"/>
                              </a:cubicBezTo>
                              <a:cubicBezTo>
                                <a:pt x="2712" y="232"/>
                                <a:pt x="2712" y="232"/>
                                <a:pt x="2712" y="232"/>
                              </a:cubicBezTo>
                              <a:cubicBezTo>
                                <a:pt x="2712" y="7"/>
                                <a:pt x="2712" y="7"/>
                                <a:pt x="2712" y="7"/>
                              </a:cubicBezTo>
                              <a:cubicBezTo>
                                <a:pt x="2665" y="7"/>
                                <a:pt x="2665" y="7"/>
                                <a:pt x="2665" y="7"/>
                              </a:cubicBezTo>
                              <a:cubicBezTo>
                                <a:pt x="2665" y="272"/>
                                <a:pt x="2665" y="272"/>
                                <a:pt x="2665" y="272"/>
                              </a:cubicBezTo>
                              <a:lnTo>
                                <a:pt x="2809" y="272"/>
                              </a:lnTo>
                              <a:close/>
                              <a:moveTo>
                                <a:pt x="2586" y="272"/>
                              </a:moveTo>
                              <a:cubicBezTo>
                                <a:pt x="2586" y="7"/>
                                <a:pt x="2586" y="7"/>
                                <a:pt x="2586" y="7"/>
                              </a:cubicBezTo>
                              <a:cubicBezTo>
                                <a:pt x="2539" y="7"/>
                                <a:pt x="2539" y="7"/>
                                <a:pt x="2539" y="7"/>
                              </a:cubicBezTo>
                              <a:cubicBezTo>
                                <a:pt x="2539" y="272"/>
                                <a:pt x="2539" y="272"/>
                                <a:pt x="2539" y="272"/>
                              </a:cubicBezTo>
                              <a:lnTo>
                                <a:pt x="2586" y="272"/>
                              </a:lnTo>
                              <a:close/>
                              <a:moveTo>
                                <a:pt x="2480" y="272"/>
                              </a:moveTo>
                              <a:cubicBezTo>
                                <a:pt x="2480" y="232"/>
                                <a:pt x="2480" y="232"/>
                                <a:pt x="2480" y="232"/>
                              </a:cubicBezTo>
                              <a:cubicBezTo>
                                <a:pt x="2385" y="232"/>
                                <a:pt x="2385" y="232"/>
                                <a:pt x="2385" y="232"/>
                              </a:cubicBezTo>
                              <a:cubicBezTo>
                                <a:pt x="2385" y="156"/>
                                <a:pt x="2385" y="156"/>
                                <a:pt x="2385" y="156"/>
                              </a:cubicBezTo>
                              <a:cubicBezTo>
                                <a:pt x="2465" y="156"/>
                                <a:pt x="2465" y="156"/>
                                <a:pt x="2465" y="156"/>
                              </a:cubicBezTo>
                              <a:cubicBezTo>
                                <a:pt x="2465" y="117"/>
                                <a:pt x="2465" y="117"/>
                                <a:pt x="2465" y="117"/>
                              </a:cubicBezTo>
                              <a:cubicBezTo>
                                <a:pt x="2385" y="117"/>
                                <a:pt x="2385" y="117"/>
                                <a:pt x="2385" y="117"/>
                              </a:cubicBezTo>
                              <a:cubicBezTo>
                                <a:pt x="2385" y="47"/>
                                <a:pt x="2385" y="47"/>
                                <a:pt x="2385" y="47"/>
                              </a:cubicBezTo>
                              <a:cubicBezTo>
                                <a:pt x="2475" y="47"/>
                                <a:pt x="2475" y="47"/>
                                <a:pt x="2475" y="47"/>
                              </a:cubicBezTo>
                              <a:cubicBezTo>
                                <a:pt x="2475" y="7"/>
                                <a:pt x="2475" y="7"/>
                                <a:pt x="2475" y="7"/>
                              </a:cubicBezTo>
                              <a:cubicBezTo>
                                <a:pt x="2339" y="7"/>
                                <a:pt x="2339" y="7"/>
                                <a:pt x="2339" y="7"/>
                              </a:cubicBezTo>
                              <a:cubicBezTo>
                                <a:pt x="2339" y="272"/>
                                <a:pt x="2339" y="272"/>
                                <a:pt x="2339" y="272"/>
                              </a:cubicBezTo>
                              <a:lnTo>
                                <a:pt x="2480" y="272"/>
                              </a:lnTo>
                              <a:close/>
                              <a:moveTo>
                                <a:pt x="2302" y="7"/>
                              </a:moveTo>
                              <a:cubicBezTo>
                                <a:pt x="2253" y="7"/>
                                <a:pt x="2253" y="7"/>
                                <a:pt x="2253" y="7"/>
                              </a:cubicBezTo>
                              <a:cubicBezTo>
                                <a:pt x="2194" y="210"/>
                                <a:pt x="2194" y="210"/>
                                <a:pt x="2194" y="210"/>
                              </a:cubicBezTo>
                              <a:cubicBezTo>
                                <a:pt x="2193" y="210"/>
                                <a:pt x="2193" y="210"/>
                                <a:pt x="2193" y="210"/>
                              </a:cubicBezTo>
                              <a:cubicBezTo>
                                <a:pt x="2133" y="0"/>
                                <a:pt x="2133" y="0"/>
                                <a:pt x="2133" y="0"/>
                              </a:cubicBezTo>
                              <a:cubicBezTo>
                                <a:pt x="2086" y="13"/>
                                <a:pt x="2086" y="13"/>
                                <a:pt x="2086" y="13"/>
                              </a:cubicBezTo>
                              <a:cubicBezTo>
                                <a:pt x="2169" y="272"/>
                                <a:pt x="2169" y="272"/>
                                <a:pt x="2169" y="272"/>
                              </a:cubicBezTo>
                              <a:cubicBezTo>
                                <a:pt x="2218" y="272"/>
                                <a:pt x="2218" y="272"/>
                                <a:pt x="2218" y="272"/>
                              </a:cubicBezTo>
                              <a:lnTo>
                                <a:pt x="2302" y="7"/>
                              </a:lnTo>
                              <a:close/>
                              <a:moveTo>
                                <a:pt x="1945" y="269"/>
                              </a:moveTo>
                              <a:cubicBezTo>
                                <a:pt x="1945" y="7"/>
                                <a:pt x="1945" y="7"/>
                                <a:pt x="1945" y="7"/>
                              </a:cubicBezTo>
                              <a:cubicBezTo>
                                <a:pt x="1902" y="7"/>
                                <a:pt x="1902" y="7"/>
                                <a:pt x="1902" y="7"/>
                              </a:cubicBezTo>
                              <a:cubicBezTo>
                                <a:pt x="1904" y="191"/>
                                <a:pt x="1904" y="191"/>
                                <a:pt x="1904" y="191"/>
                              </a:cubicBezTo>
                              <a:cubicBezTo>
                                <a:pt x="1904" y="191"/>
                                <a:pt x="1904" y="191"/>
                                <a:pt x="1904" y="191"/>
                              </a:cubicBezTo>
                              <a:cubicBezTo>
                                <a:pt x="1790" y="7"/>
                                <a:pt x="1790" y="7"/>
                                <a:pt x="1790" y="7"/>
                              </a:cubicBezTo>
                              <a:cubicBezTo>
                                <a:pt x="1747" y="7"/>
                                <a:pt x="1747" y="7"/>
                                <a:pt x="1747" y="7"/>
                              </a:cubicBezTo>
                              <a:cubicBezTo>
                                <a:pt x="1747" y="272"/>
                                <a:pt x="1747" y="272"/>
                                <a:pt x="1747" y="272"/>
                              </a:cubicBezTo>
                              <a:cubicBezTo>
                                <a:pt x="1790" y="272"/>
                                <a:pt x="1790" y="272"/>
                                <a:pt x="1790" y="272"/>
                              </a:cubicBezTo>
                              <a:cubicBezTo>
                                <a:pt x="1788" y="85"/>
                                <a:pt x="1788" y="85"/>
                                <a:pt x="1788" y="85"/>
                              </a:cubicBezTo>
                              <a:cubicBezTo>
                                <a:pt x="1789" y="85"/>
                                <a:pt x="1789" y="85"/>
                                <a:pt x="1789" y="85"/>
                              </a:cubicBezTo>
                              <a:cubicBezTo>
                                <a:pt x="1906" y="276"/>
                                <a:pt x="1906" y="276"/>
                                <a:pt x="1906" y="276"/>
                              </a:cubicBezTo>
                              <a:lnTo>
                                <a:pt x="1945" y="269"/>
                              </a:lnTo>
                              <a:close/>
                              <a:moveTo>
                                <a:pt x="1677" y="272"/>
                              </a:moveTo>
                              <a:cubicBezTo>
                                <a:pt x="1677" y="7"/>
                                <a:pt x="1677" y="7"/>
                                <a:pt x="1677" y="7"/>
                              </a:cubicBezTo>
                              <a:cubicBezTo>
                                <a:pt x="1630" y="7"/>
                                <a:pt x="1630" y="7"/>
                                <a:pt x="1630" y="7"/>
                              </a:cubicBezTo>
                              <a:cubicBezTo>
                                <a:pt x="1630" y="272"/>
                                <a:pt x="1630" y="272"/>
                                <a:pt x="1630" y="272"/>
                              </a:cubicBezTo>
                              <a:lnTo>
                                <a:pt x="1677" y="272"/>
                              </a:lnTo>
                              <a:close/>
                              <a:moveTo>
                                <a:pt x="1434" y="105"/>
                              </a:moveTo>
                              <a:cubicBezTo>
                                <a:pt x="1430" y="112"/>
                                <a:pt x="1426" y="117"/>
                                <a:pt x="1420" y="122"/>
                              </a:cubicBezTo>
                              <a:cubicBezTo>
                                <a:pt x="1414" y="126"/>
                                <a:pt x="1407" y="130"/>
                                <a:pt x="1399" y="132"/>
                              </a:cubicBezTo>
                              <a:cubicBezTo>
                                <a:pt x="1391" y="134"/>
                                <a:pt x="1383" y="135"/>
                                <a:pt x="1375" y="135"/>
                              </a:cubicBezTo>
                              <a:cubicBezTo>
                                <a:pt x="1370" y="135"/>
                                <a:pt x="1370" y="135"/>
                                <a:pt x="1370" y="135"/>
                              </a:cubicBezTo>
                              <a:cubicBezTo>
                                <a:pt x="1370" y="40"/>
                                <a:pt x="1370" y="40"/>
                                <a:pt x="1370" y="40"/>
                              </a:cubicBezTo>
                              <a:cubicBezTo>
                                <a:pt x="1377" y="40"/>
                                <a:pt x="1377" y="40"/>
                                <a:pt x="1377" y="40"/>
                              </a:cubicBezTo>
                              <a:cubicBezTo>
                                <a:pt x="1383" y="39"/>
                                <a:pt x="1383" y="39"/>
                                <a:pt x="1383" y="39"/>
                              </a:cubicBezTo>
                              <a:cubicBezTo>
                                <a:pt x="1391" y="39"/>
                                <a:pt x="1391" y="39"/>
                                <a:pt x="1391" y="39"/>
                              </a:cubicBezTo>
                              <a:cubicBezTo>
                                <a:pt x="1405" y="39"/>
                                <a:pt x="1417" y="42"/>
                                <a:pt x="1426" y="49"/>
                              </a:cubicBezTo>
                              <a:cubicBezTo>
                                <a:pt x="1435" y="55"/>
                                <a:pt x="1439" y="66"/>
                                <a:pt x="1439" y="82"/>
                              </a:cubicBezTo>
                              <a:cubicBezTo>
                                <a:pt x="1439" y="91"/>
                                <a:pt x="1437" y="99"/>
                                <a:pt x="1434" y="105"/>
                              </a:cubicBezTo>
                              <a:close/>
                              <a:moveTo>
                                <a:pt x="1460" y="23"/>
                              </a:moveTo>
                              <a:cubicBezTo>
                                <a:pt x="1444" y="11"/>
                                <a:pt x="1422" y="4"/>
                                <a:pt x="1394" y="4"/>
                              </a:cubicBezTo>
                              <a:cubicBezTo>
                                <a:pt x="1385" y="4"/>
                                <a:pt x="1376" y="5"/>
                                <a:pt x="1368" y="5"/>
                              </a:cubicBezTo>
                              <a:cubicBezTo>
                                <a:pt x="1359" y="6"/>
                                <a:pt x="1352" y="7"/>
                                <a:pt x="1345" y="7"/>
                              </a:cubicBezTo>
                              <a:cubicBezTo>
                                <a:pt x="1341" y="8"/>
                                <a:pt x="1338" y="8"/>
                                <a:pt x="1334" y="8"/>
                              </a:cubicBezTo>
                              <a:cubicBezTo>
                                <a:pt x="1324" y="9"/>
                                <a:pt x="1324" y="9"/>
                                <a:pt x="1324" y="9"/>
                              </a:cubicBezTo>
                              <a:cubicBezTo>
                                <a:pt x="1324" y="272"/>
                                <a:pt x="1324" y="272"/>
                                <a:pt x="1324" y="272"/>
                              </a:cubicBezTo>
                              <a:cubicBezTo>
                                <a:pt x="1370" y="272"/>
                                <a:pt x="1370" y="272"/>
                                <a:pt x="1370" y="272"/>
                              </a:cubicBezTo>
                              <a:cubicBezTo>
                                <a:pt x="1370" y="170"/>
                                <a:pt x="1370" y="170"/>
                                <a:pt x="1370" y="170"/>
                              </a:cubicBezTo>
                              <a:cubicBezTo>
                                <a:pt x="1376" y="170"/>
                                <a:pt x="1376" y="170"/>
                                <a:pt x="1376" y="170"/>
                              </a:cubicBezTo>
                              <a:cubicBezTo>
                                <a:pt x="1390" y="170"/>
                                <a:pt x="1404" y="168"/>
                                <a:pt x="1417" y="164"/>
                              </a:cubicBezTo>
                              <a:cubicBezTo>
                                <a:pt x="1431" y="160"/>
                                <a:pt x="1442" y="154"/>
                                <a:pt x="1452" y="146"/>
                              </a:cubicBezTo>
                              <a:cubicBezTo>
                                <a:pt x="1462" y="138"/>
                                <a:pt x="1470" y="128"/>
                                <a:pt x="1476" y="116"/>
                              </a:cubicBezTo>
                              <a:cubicBezTo>
                                <a:pt x="1481" y="105"/>
                                <a:pt x="1484" y="91"/>
                                <a:pt x="1484" y="75"/>
                              </a:cubicBezTo>
                              <a:cubicBezTo>
                                <a:pt x="1484" y="52"/>
                                <a:pt x="1476" y="35"/>
                                <a:pt x="1460" y="23"/>
                              </a:cubicBezTo>
                              <a:close/>
                              <a:moveTo>
                                <a:pt x="1218" y="180"/>
                              </a:moveTo>
                              <a:cubicBezTo>
                                <a:pt x="1215" y="192"/>
                                <a:pt x="1211" y="202"/>
                                <a:pt x="1205" y="210"/>
                              </a:cubicBezTo>
                              <a:cubicBezTo>
                                <a:pt x="1198" y="219"/>
                                <a:pt x="1191" y="226"/>
                                <a:pt x="1181" y="230"/>
                              </a:cubicBezTo>
                              <a:cubicBezTo>
                                <a:pt x="1172" y="235"/>
                                <a:pt x="1161" y="237"/>
                                <a:pt x="1149" y="237"/>
                              </a:cubicBezTo>
                              <a:cubicBezTo>
                                <a:pt x="1124" y="237"/>
                                <a:pt x="1105" y="228"/>
                                <a:pt x="1093" y="211"/>
                              </a:cubicBezTo>
                              <a:cubicBezTo>
                                <a:pt x="1081" y="193"/>
                                <a:pt x="1075" y="169"/>
                                <a:pt x="1075" y="140"/>
                              </a:cubicBezTo>
                              <a:cubicBezTo>
                                <a:pt x="1075" y="125"/>
                                <a:pt x="1077" y="112"/>
                                <a:pt x="1080" y="100"/>
                              </a:cubicBezTo>
                              <a:cubicBezTo>
                                <a:pt x="1083" y="88"/>
                                <a:pt x="1087" y="77"/>
                                <a:pt x="1093" y="69"/>
                              </a:cubicBezTo>
                              <a:cubicBezTo>
                                <a:pt x="1099" y="60"/>
                                <a:pt x="1107" y="54"/>
                                <a:pt x="1116" y="49"/>
                              </a:cubicBezTo>
                              <a:cubicBezTo>
                                <a:pt x="1126" y="44"/>
                                <a:pt x="1137" y="42"/>
                                <a:pt x="1149" y="42"/>
                              </a:cubicBezTo>
                              <a:cubicBezTo>
                                <a:pt x="1175" y="42"/>
                                <a:pt x="1193" y="51"/>
                                <a:pt x="1205" y="68"/>
                              </a:cubicBezTo>
                              <a:cubicBezTo>
                                <a:pt x="1217" y="86"/>
                                <a:pt x="1223" y="109"/>
                                <a:pt x="1223" y="140"/>
                              </a:cubicBezTo>
                              <a:cubicBezTo>
                                <a:pt x="1223" y="154"/>
                                <a:pt x="1221" y="168"/>
                                <a:pt x="1218" y="180"/>
                              </a:cubicBezTo>
                              <a:close/>
                              <a:moveTo>
                                <a:pt x="1266" y="89"/>
                              </a:moveTo>
                              <a:cubicBezTo>
                                <a:pt x="1262" y="72"/>
                                <a:pt x="1255" y="58"/>
                                <a:pt x="1245" y="45"/>
                              </a:cubicBezTo>
                              <a:cubicBezTo>
                                <a:pt x="1236" y="32"/>
                                <a:pt x="1223" y="22"/>
                                <a:pt x="1207" y="14"/>
                              </a:cubicBezTo>
                              <a:cubicBezTo>
                                <a:pt x="1192" y="6"/>
                                <a:pt x="1172" y="2"/>
                                <a:pt x="1149" y="2"/>
                              </a:cubicBezTo>
                              <a:cubicBezTo>
                                <a:pt x="1126" y="2"/>
                                <a:pt x="1107" y="6"/>
                                <a:pt x="1091" y="14"/>
                              </a:cubicBezTo>
                              <a:cubicBezTo>
                                <a:pt x="1076" y="22"/>
                                <a:pt x="1063" y="32"/>
                                <a:pt x="1053" y="45"/>
                              </a:cubicBezTo>
                              <a:cubicBezTo>
                                <a:pt x="1044" y="58"/>
                                <a:pt x="1037" y="73"/>
                                <a:pt x="1032" y="89"/>
                              </a:cubicBezTo>
                              <a:cubicBezTo>
                                <a:pt x="1028" y="105"/>
                                <a:pt x="1026" y="122"/>
                                <a:pt x="1026" y="140"/>
                              </a:cubicBezTo>
                              <a:cubicBezTo>
                                <a:pt x="1026" y="157"/>
                                <a:pt x="1028" y="174"/>
                                <a:pt x="1032" y="190"/>
                              </a:cubicBezTo>
                              <a:cubicBezTo>
                                <a:pt x="1037" y="207"/>
                                <a:pt x="1044" y="221"/>
                                <a:pt x="1053" y="234"/>
                              </a:cubicBezTo>
                              <a:cubicBezTo>
                                <a:pt x="1063" y="247"/>
                                <a:pt x="1076" y="257"/>
                                <a:pt x="1091" y="265"/>
                              </a:cubicBezTo>
                              <a:cubicBezTo>
                                <a:pt x="1107" y="273"/>
                                <a:pt x="1126" y="277"/>
                                <a:pt x="1149" y="277"/>
                              </a:cubicBezTo>
                              <a:cubicBezTo>
                                <a:pt x="1172" y="277"/>
                                <a:pt x="1191" y="273"/>
                                <a:pt x="1207" y="265"/>
                              </a:cubicBezTo>
                              <a:cubicBezTo>
                                <a:pt x="1222" y="257"/>
                                <a:pt x="1235" y="247"/>
                                <a:pt x="1245" y="234"/>
                              </a:cubicBezTo>
                              <a:cubicBezTo>
                                <a:pt x="1254" y="221"/>
                                <a:pt x="1261" y="206"/>
                                <a:pt x="1266" y="190"/>
                              </a:cubicBezTo>
                              <a:cubicBezTo>
                                <a:pt x="1270" y="173"/>
                                <a:pt x="1272" y="157"/>
                                <a:pt x="1272" y="140"/>
                              </a:cubicBezTo>
                              <a:cubicBezTo>
                                <a:pt x="1272" y="122"/>
                                <a:pt x="1270" y="105"/>
                                <a:pt x="1266" y="89"/>
                              </a:cubicBezTo>
                              <a:close/>
                              <a:moveTo>
                                <a:pt x="927" y="104"/>
                              </a:moveTo>
                              <a:cubicBezTo>
                                <a:pt x="924" y="110"/>
                                <a:pt x="919" y="116"/>
                                <a:pt x="913" y="119"/>
                              </a:cubicBezTo>
                              <a:cubicBezTo>
                                <a:pt x="907" y="123"/>
                                <a:pt x="900" y="126"/>
                                <a:pt x="893" y="128"/>
                              </a:cubicBezTo>
                              <a:cubicBezTo>
                                <a:pt x="885" y="130"/>
                                <a:pt x="878" y="131"/>
                                <a:pt x="870" y="131"/>
                              </a:cubicBezTo>
                              <a:cubicBezTo>
                                <a:pt x="865" y="131"/>
                                <a:pt x="865" y="131"/>
                                <a:pt x="865" y="131"/>
                              </a:cubicBezTo>
                              <a:cubicBezTo>
                                <a:pt x="865" y="40"/>
                                <a:pt x="865" y="40"/>
                                <a:pt x="865" y="40"/>
                              </a:cubicBezTo>
                              <a:cubicBezTo>
                                <a:pt x="871" y="40"/>
                                <a:pt x="871" y="40"/>
                                <a:pt x="871" y="40"/>
                              </a:cubicBezTo>
                              <a:cubicBezTo>
                                <a:pt x="877" y="39"/>
                                <a:pt x="877" y="39"/>
                                <a:pt x="877" y="39"/>
                              </a:cubicBezTo>
                              <a:cubicBezTo>
                                <a:pt x="884" y="39"/>
                                <a:pt x="884" y="39"/>
                                <a:pt x="884" y="39"/>
                              </a:cubicBezTo>
                              <a:cubicBezTo>
                                <a:pt x="898" y="39"/>
                                <a:pt x="910" y="42"/>
                                <a:pt x="919" y="48"/>
                              </a:cubicBezTo>
                              <a:cubicBezTo>
                                <a:pt x="928" y="55"/>
                                <a:pt x="933" y="65"/>
                                <a:pt x="933" y="80"/>
                              </a:cubicBezTo>
                              <a:cubicBezTo>
                                <a:pt x="933" y="90"/>
                                <a:pt x="931" y="97"/>
                                <a:pt x="927" y="104"/>
                              </a:cubicBezTo>
                              <a:close/>
                              <a:moveTo>
                                <a:pt x="999" y="261"/>
                              </a:moveTo>
                              <a:cubicBezTo>
                                <a:pt x="929" y="147"/>
                                <a:pt x="929" y="147"/>
                                <a:pt x="929" y="147"/>
                              </a:cubicBezTo>
                              <a:cubicBezTo>
                                <a:pt x="943" y="141"/>
                                <a:pt x="955" y="131"/>
                                <a:pt x="964" y="119"/>
                              </a:cubicBezTo>
                              <a:cubicBezTo>
                                <a:pt x="973" y="107"/>
                                <a:pt x="977" y="92"/>
                                <a:pt x="977" y="74"/>
                              </a:cubicBezTo>
                              <a:cubicBezTo>
                                <a:pt x="977" y="51"/>
                                <a:pt x="970" y="34"/>
                                <a:pt x="954" y="22"/>
                              </a:cubicBezTo>
                              <a:cubicBezTo>
                                <a:pt x="938" y="10"/>
                                <a:pt x="916" y="4"/>
                                <a:pt x="888" y="4"/>
                              </a:cubicBezTo>
                              <a:cubicBezTo>
                                <a:pt x="880" y="4"/>
                                <a:pt x="871" y="5"/>
                                <a:pt x="863" y="5"/>
                              </a:cubicBezTo>
                              <a:cubicBezTo>
                                <a:pt x="855" y="6"/>
                                <a:pt x="847" y="7"/>
                                <a:pt x="841" y="7"/>
                              </a:cubicBezTo>
                              <a:cubicBezTo>
                                <a:pt x="819" y="9"/>
                                <a:pt x="819" y="9"/>
                                <a:pt x="819" y="9"/>
                              </a:cubicBezTo>
                              <a:cubicBezTo>
                                <a:pt x="819" y="272"/>
                                <a:pt x="819" y="272"/>
                                <a:pt x="819" y="272"/>
                              </a:cubicBezTo>
                              <a:cubicBezTo>
                                <a:pt x="865" y="272"/>
                                <a:pt x="865" y="272"/>
                                <a:pt x="865" y="272"/>
                              </a:cubicBezTo>
                              <a:cubicBezTo>
                                <a:pt x="865" y="163"/>
                                <a:pt x="865" y="163"/>
                                <a:pt x="865" y="163"/>
                              </a:cubicBezTo>
                              <a:cubicBezTo>
                                <a:pt x="870" y="163"/>
                                <a:pt x="870" y="163"/>
                                <a:pt x="870" y="163"/>
                              </a:cubicBezTo>
                              <a:cubicBezTo>
                                <a:pt x="876" y="163"/>
                                <a:pt x="882" y="163"/>
                                <a:pt x="888" y="162"/>
                              </a:cubicBezTo>
                              <a:cubicBezTo>
                                <a:pt x="957" y="279"/>
                                <a:pt x="957" y="279"/>
                                <a:pt x="957" y="279"/>
                              </a:cubicBezTo>
                              <a:lnTo>
                                <a:pt x="999" y="261"/>
                              </a:lnTo>
                              <a:close/>
                              <a:moveTo>
                                <a:pt x="713" y="180"/>
                              </a:moveTo>
                              <a:cubicBezTo>
                                <a:pt x="710" y="192"/>
                                <a:pt x="705" y="202"/>
                                <a:pt x="699" y="210"/>
                              </a:cubicBezTo>
                              <a:cubicBezTo>
                                <a:pt x="693" y="219"/>
                                <a:pt x="685" y="226"/>
                                <a:pt x="676" y="230"/>
                              </a:cubicBezTo>
                              <a:cubicBezTo>
                                <a:pt x="667" y="235"/>
                                <a:pt x="656" y="237"/>
                                <a:pt x="643" y="237"/>
                              </a:cubicBezTo>
                              <a:cubicBezTo>
                                <a:pt x="618" y="237"/>
                                <a:pt x="599" y="228"/>
                                <a:pt x="588" y="211"/>
                              </a:cubicBezTo>
                              <a:cubicBezTo>
                                <a:pt x="576" y="193"/>
                                <a:pt x="570" y="169"/>
                                <a:pt x="570" y="140"/>
                              </a:cubicBezTo>
                              <a:cubicBezTo>
                                <a:pt x="570" y="125"/>
                                <a:pt x="571" y="112"/>
                                <a:pt x="574" y="100"/>
                              </a:cubicBezTo>
                              <a:cubicBezTo>
                                <a:pt x="577" y="88"/>
                                <a:pt x="582" y="77"/>
                                <a:pt x="588" y="69"/>
                              </a:cubicBezTo>
                              <a:cubicBezTo>
                                <a:pt x="594" y="60"/>
                                <a:pt x="602" y="54"/>
                                <a:pt x="611" y="49"/>
                              </a:cubicBezTo>
                              <a:cubicBezTo>
                                <a:pt x="620" y="44"/>
                                <a:pt x="631" y="42"/>
                                <a:pt x="643" y="42"/>
                              </a:cubicBezTo>
                              <a:cubicBezTo>
                                <a:pt x="669" y="42"/>
                                <a:pt x="688" y="51"/>
                                <a:pt x="699" y="68"/>
                              </a:cubicBezTo>
                              <a:cubicBezTo>
                                <a:pt x="711" y="86"/>
                                <a:pt x="717" y="109"/>
                                <a:pt x="717" y="140"/>
                              </a:cubicBezTo>
                              <a:cubicBezTo>
                                <a:pt x="717" y="154"/>
                                <a:pt x="716" y="168"/>
                                <a:pt x="713" y="180"/>
                              </a:cubicBezTo>
                              <a:close/>
                              <a:moveTo>
                                <a:pt x="760" y="89"/>
                              </a:moveTo>
                              <a:cubicBezTo>
                                <a:pt x="756" y="72"/>
                                <a:pt x="749" y="58"/>
                                <a:pt x="740" y="45"/>
                              </a:cubicBezTo>
                              <a:cubicBezTo>
                                <a:pt x="730" y="32"/>
                                <a:pt x="718" y="22"/>
                                <a:pt x="702" y="14"/>
                              </a:cubicBezTo>
                              <a:cubicBezTo>
                                <a:pt x="686" y="6"/>
                                <a:pt x="667" y="2"/>
                                <a:pt x="644" y="2"/>
                              </a:cubicBezTo>
                              <a:cubicBezTo>
                                <a:pt x="621" y="2"/>
                                <a:pt x="601" y="6"/>
                                <a:pt x="586" y="14"/>
                              </a:cubicBezTo>
                              <a:cubicBezTo>
                                <a:pt x="570" y="22"/>
                                <a:pt x="557" y="32"/>
                                <a:pt x="548" y="45"/>
                              </a:cubicBezTo>
                              <a:cubicBezTo>
                                <a:pt x="538" y="58"/>
                                <a:pt x="531" y="73"/>
                                <a:pt x="527" y="89"/>
                              </a:cubicBezTo>
                              <a:cubicBezTo>
                                <a:pt x="523" y="105"/>
                                <a:pt x="520" y="122"/>
                                <a:pt x="520" y="140"/>
                              </a:cubicBezTo>
                              <a:cubicBezTo>
                                <a:pt x="520" y="157"/>
                                <a:pt x="523" y="174"/>
                                <a:pt x="527" y="190"/>
                              </a:cubicBezTo>
                              <a:cubicBezTo>
                                <a:pt x="531" y="207"/>
                                <a:pt x="538" y="221"/>
                                <a:pt x="548" y="234"/>
                              </a:cubicBezTo>
                              <a:cubicBezTo>
                                <a:pt x="557" y="247"/>
                                <a:pt x="570" y="257"/>
                                <a:pt x="586" y="265"/>
                              </a:cubicBezTo>
                              <a:cubicBezTo>
                                <a:pt x="601" y="273"/>
                                <a:pt x="621" y="277"/>
                                <a:pt x="644" y="277"/>
                              </a:cubicBezTo>
                              <a:cubicBezTo>
                                <a:pt x="666" y="277"/>
                                <a:pt x="686" y="273"/>
                                <a:pt x="701" y="265"/>
                              </a:cubicBezTo>
                              <a:cubicBezTo>
                                <a:pt x="717" y="257"/>
                                <a:pt x="729" y="247"/>
                                <a:pt x="739" y="234"/>
                              </a:cubicBezTo>
                              <a:cubicBezTo>
                                <a:pt x="749" y="221"/>
                                <a:pt x="756" y="206"/>
                                <a:pt x="760" y="190"/>
                              </a:cubicBezTo>
                              <a:cubicBezTo>
                                <a:pt x="764" y="173"/>
                                <a:pt x="766" y="157"/>
                                <a:pt x="766" y="140"/>
                              </a:cubicBezTo>
                              <a:cubicBezTo>
                                <a:pt x="766" y="122"/>
                                <a:pt x="764" y="105"/>
                                <a:pt x="760" y="89"/>
                              </a:cubicBezTo>
                              <a:close/>
                              <a:moveTo>
                                <a:pt x="427" y="180"/>
                              </a:moveTo>
                              <a:cubicBezTo>
                                <a:pt x="424" y="192"/>
                                <a:pt x="420" y="202"/>
                                <a:pt x="414" y="210"/>
                              </a:cubicBezTo>
                              <a:cubicBezTo>
                                <a:pt x="407" y="219"/>
                                <a:pt x="400" y="226"/>
                                <a:pt x="390" y="230"/>
                              </a:cubicBezTo>
                              <a:cubicBezTo>
                                <a:pt x="381" y="235"/>
                                <a:pt x="370" y="237"/>
                                <a:pt x="358" y="237"/>
                              </a:cubicBezTo>
                              <a:cubicBezTo>
                                <a:pt x="333" y="237"/>
                                <a:pt x="314" y="228"/>
                                <a:pt x="302" y="211"/>
                              </a:cubicBezTo>
                              <a:cubicBezTo>
                                <a:pt x="290" y="193"/>
                                <a:pt x="284" y="169"/>
                                <a:pt x="284" y="140"/>
                              </a:cubicBezTo>
                              <a:cubicBezTo>
                                <a:pt x="284" y="125"/>
                                <a:pt x="286" y="112"/>
                                <a:pt x="289" y="100"/>
                              </a:cubicBezTo>
                              <a:cubicBezTo>
                                <a:pt x="292" y="88"/>
                                <a:pt x="296" y="77"/>
                                <a:pt x="302" y="69"/>
                              </a:cubicBezTo>
                              <a:cubicBezTo>
                                <a:pt x="309" y="60"/>
                                <a:pt x="316" y="54"/>
                                <a:pt x="326" y="49"/>
                              </a:cubicBezTo>
                              <a:cubicBezTo>
                                <a:pt x="335" y="44"/>
                                <a:pt x="346" y="42"/>
                                <a:pt x="358" y="42"/>
                              </a:cubicBezTo>
                              <a:cubicBezTo>
                                <a:pt x="384" y="42"/>
                                <a:pt x="402" y="51"/>
                                <a:pt x="414" y="68"/>
                              </a:cubicBezTo>
                              <a:cubicBezTo>
                                <a:pt x="426" y="86"/>
                                <a:pt x="432" y="109"/>
                                <a:pt x="432" y="140"/>
                              </a:cubicBezTo>
                              <a:cubicBezTo>
                                <a:pt x="432" y="154"/>
                                <a:pt x="430" y="168"/>
                                <a:pt x="427" y="180"/>
                              </a:cubicBezTo>
                              <a:close/>
                              <a:moveTo>
                                <a:pt x="475" y="89"/>
                              </a:moveTo>
                              <a:cubicBezTo>
                                <a:pt x="471" y="72"/>
                                <a:pt x="464" y="58"/>
                                <a:pt x="454" y="45"/>
                              </a:cubicBezTo>
                              <a:cubicBezTo>
                                <a:pt x="445" y="32"/>
                                <a:pt x="432" y="22"/>
                                <a:pt x="416" y="14"/>
                              </a:cubicBezTo>
                              <a:cubicBezTo>
                                <a:pt x="401" y="6"/>
                                <a:pt x="381" y="2"/>
                                <a:pt x="358" y="2"/>
                              </a:cubicBezTo>
                              <a:cubicBezTo>
                                <a:pt x="335" y="2"/>
                                <a:pt x="316" y="6"/>
                                <a:pt x="300" y="14"/>
                              </a:cubicBezTo>
                              <a:cubicBezTo>
                                <a:pt x="285" y="22"/>
                                <a:pt x="272" y="32"/>
                                <a:pt x="262" y="45"/>
                              </a:cubicBezTo>
                              <a:cubicBezTo>
                                <a:pt x="253" y="58"/>
                                <a:pt x="246" y="73"/>
                                <a:pt x="241" y="89"/>
                              </a:cubicBezTo>
                              <a:cubicBezTo>
                                <a:pt x="237" y="105"/>
                                <a:pt x="235" y="122"/>
                                <a:pt x="235" y="140"/>
                              </a:cubicBezTo>
                              <a:cubicBezTo>
                                <a:pt x="235" y="157"/>
                                <a:pt x="237" y="174"/>
                                <a:pt x="241" y="190"/>
                              </a:cubicBezTo>
                              <a:cubicBezTo>
                                <a:pt x="246" y="207"/>
                                <a:pt x="253" y="221"/>
                                <a:pt x="262" y="234"/>
                              </a:cubicBezTo>
                              <a:cubicBezTo>
                                <a:pt x="272" y="247"/>
                                <a:pt x="285" y="257"/>
                                <a:pt x="300" y="265"/>
                              </a:cubicBezTo>
                              <a:cubicBezTo>
                                <a:pt x="316" y="273"/>
                                <a:pt x="335" y="277"/>
                                <a:pt x="358" y="277"/>
                              </a:cubicBezTo>
                              <a:cubicBezTo>
                                <a:pt x="381" y="277"/>
                                <a:pt x="400" y="273"/>
                                <a:pt x="416" y="265"/>
                              </a:cubicBezTo>
                              <a:cubicBezTo>
                                <a:pt x="431" y="257"/>
                                <a:pt x="444" y="247"/>
                                <a:pt x="454" y="234"/>
                              </a:cubicBezTo>
                              <a:cubicBezTo>
                                <a:pt x="463" y="221"/>
                                <a:pt x="470" y="206"/>
                                <a:pt x="475" y="190"/>
                              </a:cubicBezTo>
                              <a:cubicBezTo>
                                <a:pt x="479" y="173"/>
                                <a:pt x="481" y="157"/>
                                <a:pt x="481" y="140"/>
                              </a:cubicBezTo>
                              <a:cubicBezTo>
                                <a:pt x="481" y="122"/>
                                <a:pt x="479" y="105"/>
                                <a:pt x="475" y="89"/>
                              </a:cubicBezTo>
                              <a:close/>
                              <a:moveTo>
                                <a:pt x="216" y="7"/>
                              </a:moveTo>
                              <a:cubicBezTo>
                                <a:pt x="167" y="7"/>
                                <a:pt x="167" y="7"/>
                                <a:pt x="167" y="7"/>
                              </a:cubicBezTo>
                              <a:cubicBezTo>
                                <a:pt x="108" y="210"/>
                                <a:pt x="108" y="210"/>
                                <a:pt x="108" y="210"/>
                              </a:cubicBezTo>
                              <a:cubicBezTo>
                                <a:pt x="107" y="210"/>
                                <a:pt x="107" y="210"/>
                                <a:pt x="107" y="21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83" y="272"/>
                                <a:pt x="83" y="272"/>
                                <a:pt x="83" y="272"/>
                              </a:cubicBezTo>
                              <a:cubicBezTo>
                                <a:pt x="132" y="272"/>
                                <a:pt x="132" y="272"/>
                                <a:pt x="132" y="272"/>
                              </a:cubicBezTo>
                              <a:lnTo>
                                <a:pt x="216" y="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9DBF167" id="TeVerwijderenShape_1(JU-LOCK)" o:spid="_x0000_s1026" editas="canvas" style="position:absolute;margin-left:104.75pt;margin-top:0;width:155.95pt;height:65.4pt;z-index:-251657216;mso-position-horizontal:right;mso-position-horizontal-relative:right-margin-area;mso-position-vertical:bottom;mso-position-vertical-relative:page" coordsize="19805,8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9805;height:8305;visibility:visible;mso-wrap-style:square">
                <v:fill o:detectmouseclick="t"/>
                <v:path o:connecttype="none"/>
              </v:shape>
              <v:rect id="Rectangle 7" o:spid="_x0000_s1028" style="position:absolute;left:2632;top:1879;width:17183;height:6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" stroked="f"/>
              <v:shape id="Freeform 8" o:spid="_x0000_s1029" style="position:absolute;left:4397;top:3441;width:9995;height:883;visibility:visible;mso-wrap-style:square;v-text-anchor:top" coordsize="314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" path="m3149,17c3138,12,3126,9,3115,6,3103,4,3090,2,3074,2v-20,,-38,3,-55,10c3002,18,2987,27,2975,39v-13,13,-23,28,-30,45c2938,102,2934,122,2934,144v,21,3,40,9,56c2949,217,2957,231,2968,242v10,11,23,20,38,26c3020,274,3036,277,3053,277v15,,28,-1,40,-2c3104,273,3114,272,3122,270v5,-1,10,-2,14,-3c3140,265,3144,264,3147,263v,-123,,-123,,-123c3101,140,3101,140,3101,140v,91,,91,,91c3091,232,3091,232,3091,232v-3,1,-6,1,-10,2c3078,234,3074,234,3070,234v-30,,-52,-8,-66,-24c2991,193,2984,169,2984,136v,-15,2,-28,7,-40c2995,85,3002,75,3010,67v8,-8,17,-13,28,-17c3049,46,3061,44,3073,44v12,,23,1,32,4c3115,50,3124,54,3133,58r16,-41xm2886,272v,-265,,-265,,-265c2839,7,2839,7,2839,7v,265,,265,,265l2886,272xm2809,272v,-40,,-40,,-40c2712,232,2712,232,2712,232v,-225,,-225,,-225c2665,7,2665,7,2665,7v,265,,265,,265l2809,272xm2586,272v,-265,,-265,,-265c2539,7,2539,7,2539,7v,265,,265,,265l2586,272xm2480,272v,-40,,-40,,-40c2385,232,2385,232,2385,232v,-76,,-76,,-76c2465,156,2465,156,2465,156v,-39,,-39,,-39c2385,117,2385,117,2385,117v,-70,,-70,,-70c2475,47,2475,47,2475,47v,-40,,-40,,-40c2339,7,2339,7,2339,7v,265,,265,,265l2480,272xm2302,7v-49,,-49,,-49,c2194,210,2194,210,2194,210v-1,,-1,,-1,c2133,,2133,,2133,v-47,13,-47,13,-47,13c2169,272,2169,272,2169,272v49,,49,,49,l2302,7xm1945,269v,-262,,-262,,-262c1902,7,1902,7,1902,7v2,184,2,184,2,184c1904,191,1904,191,1904,191,1790,7,1790,7,1790,7v-43,,-43,,-43,c1747,272,1747,272,1747,272v43,,43,,43,c1788,85,1788,85,1788,85v1,,1,,1,c1906,276,1906,276,1906,276r39,-7xm1677,272v,-265,,-265,,-265c1630,7,1630,7,1630,7v,265,,265,,265l1677,272xm1434,105v-4,7,-8,12,-14,17c1414,126,1407,130,1399,132v-8,2,-16,3,-24,3c1370,135,1370,135,1370,135v,-95,,-95,,-95c1377,40,1377,40,1377,40v6,-1,6,-1,6,-1c1391,39,1391,39,1391,39v14,,26,3,35,10c1435,55,1439,66,1439,82v,9,-2,17,-5,23xm1460,23c1444,11,1422,4,1394,4v-9,,-18,1,-26,1c1359,6,1352,7,1345,7v-4,1,-7,1,-11,1c1324,9,1324,9,1324,9v,263,,263,,263c1370,272,1370,272,1370,272v,-102,,-102,,-102c1376,170,1376,170,1376,170v14,,28,-2,41,-6c1431,160,1442,154,1452,146v10,-8,18,-18,24,-30c1481,105,1484,91,1484,75v,-23,-8,-40,-24,-52xm1218,180v-3,12,-7,22,-13,30c1198,219,1191,226,1181,230v-9,5,-20,7,-32,7c1124,237,1105,228,1093,211v-12,-18,-18,-42,-18,-71c1075,125,1077,112,1080,100v3,-12,7,-23,13,-31c1099,60,1107,54,1116,49v10,-5,21,-7,33,-7c1175,42,1193,51,1205,68v12,18,18,41,18,72c1223,154,1221,168,1218,180xm1266,89v-4,-17,-11,-31,-21,-44c1236,32,1223,22,1207,14,1192,6,1172,2,1149,2v-23,,-42,4,-58,12c1076,22,1063,32,1053,45v-9,13,-16,28,-21,44c1028,105,1026,122,1026,140v,17,2,34,6,50c1037,207,1044,221,1053,234v10,13,23,23,38,31c1107,273,1126,277,1149,277v23,,42,-4,58,-12c1222,257,1235,247,1245,234v9,-13,16,-28,21,-44c1270,173,1272,157,1272,140v,-18,-2,-35,-6,-51xm927,104v-3,6,-8,12,-14,15c907,123,900,126,893,128v-8,2,-15,3,-23,3c865,131,865,131,865,131v,-91,,-91,,-91c871,40,871,40,871,40v6,-1,6,-1,6,-1c884,39,884,39,884,39v14,,26,3,35,9c928,55,933,65,933,80v,10,-2,17,-6,24xm999,261c929,147,929,147,929,147v14,-6,26,-16,35,-28c973,107,977,92,977,74v,-23,-7,-40,-23,-52c938,10,916,4,888,4v-8,,-17,1,-25,1c855,6,847,7,841,7,819,9,819,9,819,9v,263,,263,,263c865,272,865,272,865,272v,-109,,-109,,-109c870,163,870,163,870,163v6,,12,,18,-1c957,279,957,279,957,279r42,-18xm713,180v-3,12,-8,22,-14,30c693,219,685,226,676,230v-9,5,-20,7,-33,7c618,237,599,228,588,211,576,193,570,169,570,140v,-15,1,-28,4,-40c577,88,582,77,588,69v6,-9,14,-15,23,-20c620,44,631,42,643,42v26,,45,9,56,26c711,86,717,109,717,140v,14,-1,28,-4,40xm760,89c756,72,749,58,740,45,730,32,718,22,702,14,686,6,667,2,644,2v-23,,-43,4,-58,12c570,22,557,32,548,45,538,58,531,73,527,89v-4,16,-7,33,-7,51c520,157,523,174,527,190v4,17,11,31,21,44c557,247,570,257,586,265v15,8,35,12,58,12c666,277,686,273,701,265v16,-8,28,-18,38,-31c749,221,756,206,760,190v4,-17,6,-33,6,-50c766,122,764,105,760,89xm427,180v-3,12,-7,22,-13,30c407,219,400,226,390,230v-9,5,-20,7,-32,7c333,237,314,228,302,211,290,193,284,169,284,140v,-15,2,-28,5,-40c292,88,296,77,302,69v7,-9,14,-15,24,-20c335,44,346,42,358,42v26,,44,9,56,26c426,86,432,109,432,140v,14,-2,28,-5,40xm475,89c471,72,464,58,454,45,445,32,432,22,416,14,401,6,381,2,358,2v-23,,-42,4,-58,12c285,22,272,32,262,45v-9,13,-16,28,-21,44c237,105,235,122,235,140v,17,2,34,6,50c246,207,253,221,262,234v10,13,23,23,38,31c316,273,335,277,358,277v23,,42,-4,58,-12c431,257,444,247,454,234v9,-13,16,-28,21,-44c479,173,481,157,481,140v,-18,-2,-35,-6,-51xm216,7v-49,,-49,,-49,c108,210,108,210,108,210v-1,,-1,,-1,c46,,46,,46,,,13,,13,,13,83,272,83,272,83,272v49,,49,,49,l216,7xe" fillcolor="#008fde" stroked="f">
                <v:path arrowok="t" o:connecttype="custom" o:connectlocs="958228,3796;934106,63272;981716,87000;998855,44291;977907,74029;949341,30371;985524,15185;916014,2215;891574,86050;845869,2215;820794,2215;787150,86050;782389,49352;785563,14869;787150,86050;696056,66436;703991,86050;603693,2215;554496,2215;567827,26891;532278,2215;455150,33218;434837,42709;441502,12338;463403,7276;423410,2531;434837,53782;468481,36698;382466,66436;341204,44291;364692,13287;401827,28156;346282,4429;327556,60109;383101,83836;401827,28156;276137,41443;278359,12338;294229,32902;310099,23411;266933,2215;274550,51567;317082,82570;204088,74978;186631,21829;227575,44291;222814,4429;167269,28156;185996,83836;241223,60109;131403,66436;90141,44291;113629,13287;150765,28156;95220,4429;76493,60109;132038,83836;150765,28156;33962,66436;41897,86050" o:connectangles="0,0,0,0,0,0,0,0,0,0,0,0,0,0,0,0,0,0,0,0,0,0,0,0,0,0,0,0,0,0,0,0,0,0,0,0,0,0,0,0,0,0,0,0,0,0,0,0,0,0,0,0,0,0,0,0,0,0,0,0"/>
                <o:lock v:ext="edit" verticies="t"/>
              </v:shape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C140" w14:textId="77777777" w:rsidR="003D707A" w:rsidRDefault="003D707A">
    <w:pPr>
      <w:pStyle w:val="Koptekst"/>
    </w:pPr>
    <w:r>
      <w:rPr>
        <w:noProof/>
        <w:lang w:val="en-US"/>
      </w:rPr>
      <mc:AlternateContent>
        <mc:Choice Requires="wpc">
          <w:drawing>
            <wp:anchor distT="0" distB="0" distL="114300" distR="114300" simplePos="0" relativeHeight="251669504" behindDoc="1" locked="0" layoutInCell="1" allowOverlap="1" wp14:anchorId="669FBB3B" wp14:editId="18DEAB4A">
              <wp:simplePos x="0" y="0"/>
              <wp:positionH relativeFrom="rightMargin">
                <wp:align>right</wp:align>
              </wp:positionH>
              <wp:positionV relativeFrom="page">
                <wp:align>bottom</wp:align>
              </wp:positionV>
              <wp:extent cx="1980565" cy="830580"/>
              <wp:effectExtent l="0" t="0" r="635" b="7620"/>
              <wp:wrapNone/>
              <wp:docPr id="1707027889" name="TeVerwijderenShape_6(JU-LOCK)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2069824318" name="Rectangle 7"/>
                      <wps:cNvSpPr>
                        <a:spLocks noChangeArrowheads="1"/>
                      </wps:cNvSpPr>
                      <wps:spPr bwMode="auto">
                        <a:xfrm>
                          <a:off x="263245" y="187960"/>
                          <a:ext cx="1718310" cy="642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9846102" name="Freeform 8"/>
                      <wps:cNvSpPr>
                        <a:spLocks noEditPoints="1"/>
                      </wps:cNvSpPr>
                      <wps:spPr bwMode="auto">
                        <a:xfrm>
                          <a:off x="439775" y="344170"/>
                          <a:ext cx="999490" cy="88265"/>
                        </a:xfrm>
                        <a:custGeom>
                          <a:avLst/>
                          <a:gdLst>
                            <a:gd name="T0" fmla="*/ 3019 w 3149"/>
                            <a:gd name="T1" fmla="*/ 12 h 279"/>
                            <a:gd name="T2" fmla="*/ 2943 w 3149"/>
                            <a:gd name="T3" fmla="*/ 200 h 279"/>
                            <a:gd name="T4" fmla="*/ 3093 w 3149"/>
                            <a:gd name="T5" fmla="*/ 275 h 279"/>
                            <a:gd name="T6" fmla="*/ 3147 w 3149"/>
                            <a:gd name="T7" fmla="*/ 140 h 279"/>
                            <a:gd name="T8" fmla="*/ 3081 w 3149"/>
                            <a:gd name="T9" fmla="*/ 234 h 279"/>
                            <a:gd name="T10" fmla="*/ 2991 w 3149"/>
                            <a:gd name="T11" fmla="*/ 96 h 279"/>
                            <a:gd name="T12" fmla="*/ 3105 w 3149"/>
                            <a:gd name="T13" fmla="*/ 48 h 279"/>
                            <a:gd name="T14" fmla="*/ 2886 w 3149"/>
                            <a:gd name="T15" fmla="*/ 7 h 279"/>
                            <a:gd name="T16" fmla="*/ 2809 w 3149"/>
                            <a:gd name="T17" fmla="*/ 272 h 279"/>
                            <a:gd name="T18" fmla="*/ 2665 w 3149"/>
                            <a:gd name="T19" fmla="*/ 7 h 279"/>
                            <a:gd name="T20" fmla="*/ 2586 w 3149"/>
                            <a:gd name="T21" fmla="*/ 7 h 279"/>
                            <a:gd name="T22" fmla="*/ 2480 w 3149"/>
                            <a:gd name="T23" fmla="*/ 272 h 279"/>
                            <a:gd name="T24" fmla="*/ 2465 w 3149"/>
                            <a:gd name="T25" fmla="*/ 156 h 279"/>
                            <a:gd name="T26" fmla="*/ 2475 w 3149"/>
                            <a:gd name="T27" fmla="*/ 47 h 279"/>
                            <a:gd name="T28" fmla="*/ 2480 w 3149"/>
                            <a:gd name="T29" fmla="*/ 272 h 279"/>
                            <a:gd name="T30" fmla="*/ 2193 w 3149"/>
                            <a:gd name="T31" fmla="*/ 210 h 279"/>
                            <a:gd name="T32" fmla="*/ 2218 w 3149"/>
                            <a:gd name="T33" fmla="*/ 272 h 279"/>
                            <a:gd name="T34" fmla="*/ 1902 w 3149"/>
                            <a:gd name="T35" fmla="*/ 7 h 279"/>
                            <a:gd name="T36" fmla="*/ 1747 w 3149"/>
                            <a:gd name="T37" fmla="*/ 7 h 279"/>
                            <a:gd name="T38" fmla="*/ 1789 w 3149"/>
                            <a:gd name="T39" fmla="*/ 85 h 279"/>
                            <a:gd name="T40" fmla="*/ 1677 w 3149"/>
                            <a:gd name="T41" fmla="*/ 7 h 279"/>
                            <a:gd name="T42" fmla="*/ 1434 w 3149"/>
                            <a:gd name="T43" fmla="*/ 105 h 279"/>
                            <a:gd name="T44" fmla="*/ 1370 w 3149"/>
                            <a:gd name="T45" fmla="*/ 135 h 279"/>
                            <a:gd name="T46" fmla="*/ 1391 w 3149"/>
                            <a:gd name="T47" fmla="*/ 39 h 279"/>
                            <a:gd name="T48" fmla="*/ 1460 w 3149"/>
                            <a:gd name="T49" fmla="*/ 23 h 279"/>
                            <a:gd name="T50" fmla="*/ 1334 w 3149"/>
                            <a:gd name="T51" fmla="*/ 8 h 279"/>
                            <a:gd name="T52" fmla="*/ 1370 w 3149"/>
                            <a:gd name="T53" fmla="*/ 170 h 279"/>
                            <a:gd name="T54" fmla="*/ 1476 w 3149"/>
                            <a:gd name="T55" fmla="*/ 116 h 279"/>
                            <a:gd name="T56" fmla="*/ 1205 w 3149"/>
                            <a:gd name="T57" fmla="*/ 210 h 279"/>
                            <a:gd name="T58" fmla="*/ 1075 w 3149"/>
                            <a:gd name="T59" fmla="*/ 140 h 279"/>
                            <a:gd name="T60" fmla="*/ 1149 w 3149"/>
                            <a:gd name="T61" fmla="*/ 42 h 279"/>
                            <a:gd name="T62" fmla="*/ 1266 w 3149"/>
                            <a:gd name="T63" fmla="*/ 89 h 279"/>
                            <a:gd name="T64" fmla="*/ 1091 w 3149"/>
                            <a:gd name="T65" fmla="*/ 14 h 279"/>
                            <a:gd name="T66" fmla="*/ 1032 w 3149"/>
                            <a:gd name="T67" fmla="*/ 190 h 279"/>
                            <a:gd name="T68" fmla="*/ 1207 w 3149"/>
                            <a:gd name="T69" fmla="*/ 265 h 279"/>
                            <a:gd name="T70" fmla="*/ 1266 w 3149"/>
                            <a:gd name="T71" fmla="*/ 89 h 279"/>
                            <a:gd name="T72" fmla="*/ 870 w 3149"/>
                            <a:gd name="T73" fmla="*/ 131 h 279"/>
                            <a:gd name="T74" fmla="*/ 877 w 3149"/>
                            <a:gd name="T75" fmla="*/ 39 h 279"/>
                            <a:gd name="T76" fmla="*/ 927 w 3149"/>
                            <a:gd name="T77" fmla="*/ 104 h 279"/>
                            <a:gd name="T78" fmla="*/ 977 w 3149"/>
                            <a:gd name="T79" fmla="*/ 74 h 279"/>
                            <a:gd name="T80" fmla="*/ 841 w 3149"/>
                            <a:gd name="T81" fmla="*/ 7 h 279"/>
                            <a:gd name="T82" fmla="*/ 865 w 3149"/>
                            <a:gd name="T83" fmla="*/ 163 h 279"/>
                            <a:gd name="T84" fmla="*/ 999 w 3149"/>
                            <a:gd name="T85" fmla="*/ 261 h 279"/>
                            <a:gd name="T86" fmla="*/ 643 w 3149"/>
                            <a:gd name="T87" fmla="*/ 237 h 279"/>
                            <a:gd name="T88" fmla="*/ 588 w 3149"/>
                            <a:gd name="T89" fmla="*/ 69 h 279"/>
                            <a:gd name="T90" fmla="*/ 717 w 3149"/>
                            <a:gd name="T91" fmla="*/ 140 h 279"/>
                            <a:gd name="T92" fmla="*/ 702 w 3149"/>
                            <a:gd name="T93" fmla="*/ 14 h 279"/>
                            <a:gd name="T94" fmla="*/ 527 w 3149"/>
                            <a:gd name="T95" fmla="*/ 89 h 279"/>
                            <a:gd name="T96" fmla="*/ 586 w 3149"/>
                            <a:gd name="T97" fmla="*/ 265 h 279"/>
                            <a:gd name="T98" fmla="*/ 760 w 3149"/>
                            <a:gd name="T99" fmla="*/ 190 h 279"/>
                            <a:gd name="T100" fmla="*/ 414 w 3149"/>
                            <a:gd name="T101" fmla="*/ 210 h 279"/>
                            <a:gd name="T102" fmla="*/ 284 w 3149"/>
                            <a:gd name="T103" fmla="*/ 140 h 279"/>
                            <a:gd name="T104" fmla="*/ 358 w 3149"/>
                            <a:gd name="T105" fmla="*/ 42 h 279"/>
                            <a:gd name="T106" fmla="*/ 475 w 3149"/>
                            <a:gd name="T107" fmla="*/ 89 h 279"/>
                            <a:gd name="T108" fmla="*/ 300 w 3149"/>
                            <a:gd name="T109" fmla="*/ 14 h 279"/>
                            <a:gd name="T110" fmla="*/ 241 w 3149"/>
                            <a:gd name="T111" fmla="*/ 190 h 279"/>
                            <a:gd name="T112" fmla="*/ 416 w 3149"/>
                            <a:gd name="T113" fmla="*/ 265 h 279"/>
                            <a:gd name="T114" fmla="*/ 475 w 3149"/>
                            <a:gd name="T115" fmla="*/ 89 h 279"/>
                            <a:gd name="T116" fmla="*/ 107 w 3149"/>
                            <a:gd name="T117" fmla="*/ 210 h 279"/>
                            <a:gd name="T118" fmla="*/ 132 w 3149"/>
                            <a:gd name="T119" fmla="*/ 272 h 2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3149" h="279">
                              <a:moveTo>
                                <a:pt x="3149" y="17"/>
                              </a:moveTo>
                              <a:cubicBezTo>
                                <a:pt x="3138" y="12"/>
                                <a:pt x="3126" y="9"/>
                                <a:pt x="3115" y="6"/>
                              </a:cubicBezTo>
                              <a:cubicBezTo>
                                <a:pt x="3103" y="4"/>
                                <a:pt x="3090" y="2"/>
                                <a:pt x="3074" y="2"/>
                              </a:cubicBezTo>
                              <a:cubicBezTo>
                                <a:pt x="3054" y="2"/>
                                <a:pt x="3036" y="5"/>
                                <a:pt x="3019" y="12"/>
                              </a:cubicBezTo>
                              <a:cubicBezTo>
                                <a:pt x="3002" y="18"/>
                                <a:pt x="2987" y="27"/>
                                <a:pt x="2975" y="39"/>
                              </a:cubicBezTo>
                              <a:cubicBezTo>
                                <a:pt x="2962" y="52"/>
                                <a:pt x="2952" y="67"/>
                                <a:pt x="2945" y="84"/>
                              </a:cubicBezTo>
                              <a:cubicBezTo>
                                <a:pt x="2938" y="102"/>
                                <a:pt x="2934" y="122"/>
                                <a:pt x="2934" y="144"/>
                              </a:cubicBezTo>
                              <a:cubicBezTo>
                                <a:pt x="2934" y="165"/>
                                <a:pt x="2937" y="184"/>
                                <a:pt x="2943" y="200"/>
                              </a:cubicBezTo>
                              <a:cubicBezTo>
                                <a:pt x="2949" y="217"/>
                                <a:pt x="2957" y="231"/>
                                <a:pt x="2968" y="242"/>
                              </a:cubicBezTo>
                              <a:cubicBezTo>
                                <a:pt x="2978" y="253"/>
                                <a:pt x="2991" y="262"/>
                                <a:pt x="3006" y="268"/>
                              </a:cubicBezTo>
                              <a:cubicBezTo>
                                <a:pt x="3020" y="274"/>
                                <a:pt x="3036" y="277"/>
                                <a:pt x="3053" y="277"/>
                              </a:cubicBezTo>
                              <a:cubicBezTo>
                                <a:pt x="3068" y="277"/>
                                <a:pt x="3081" y="276"/>
                                <a:pt x="3093" y="275"/>
                              </a:cubicBezTo>
                              <a:cubicBezTo>
                                <a:pt x="3104" y="273"/>
                                <a:pt x="3114" y="272"/>
                                <a:pt x="3122" y="270"/>
                              </a:cubicBezTo>
                              <a:cubicBezTo>
                                <a:pt x="3127" y="269"/>
                                <a:pt x="3132" y="268"/>
                                <a:pt x="3136" y="267"/>
                              </a:cubicBezTo>
                              <a:cubicBezTo>
                                <a:pt x="3140" y="265"/>
                                <a:pt x="3144" y="264"/>
                                <a:pt x="3147" y="263"/>
                              </a:cubicBezTo>
                              <a:cubicBezTo>
                                <a:pt x="3147" y="140"/>
                                <a:pt x="3147" y="140"/>
                                <a:pt x="3147" y="140"/>
                              </a:cubicBezTo>
                              <a:cubicBezTo>
                                <a:pt x="3101" y="140"/>
                                <a:pt x="3101" y="140"/>
                                <a:pt x="3101" y="140"/>
                              </a:cubicBezTo>
                              <a:cubicBezTo>
                                <a:pt x="3101" y="231"/>
                                <a:pt x="3101" y="231"/>
                                <a:pt x="3101" y="231"/>
                              </a:cubicBezTo>
                              <a:cubicBezTo>
                                <a:pt x="3091" y="232"/>
                                <a:pt x="3091" y="232"/>
                                <a:pt x="3091" y="232"/>
                              </a:cubicBezTo>
                              <a:cubicBezTo>
                                <a:pt x="3088" y="233"/>
                                <a:pt x="3085" y="233"/>
                                <a:pt x="3081" y="234"/>
                              </a:cubicBezTo>
                              <a:cubicBezTo>
                                <a:pt x="3078" y="234"/>
                                <a:pt x="3074" y="234"/>
                                <a:pt x="3070" y="234"/>
                              </a:cubicBezTo>
                              <a:cubicBezTo>
                                <a:pt x="3040" y="234"/>
                                <a:pt x="3018" y="226"/>
                                <a:pt x="3004" y="210"/>
                              </a:cubicBezTo>
                              <a:cubicBezTo>
                                <a:pt x="2991" y="193"/>
                                <a:pt x="2984" y="169"/>
                                <a:pt x="2984" y="136"/>
                              </a:cubicBezTo>
                              <a:cubicBezTo>
                                <a:pt x="2984" y="121"/>
                                <a:pt x="2986" y="108"/>
                                <a:pt x="2991" y="96"/>
                              </a:cubicBezTo>
                              <a:cubicBezTo>
                                <a:pt x="2995" y="85"/>
                                <a:pt x="3002" y="75"/>
                                <a:pt x="3010" y="67"/>
                              </a:cubicBezTo>
                              <a:cubicBezTo>
                                <a:pt x="3018" y="59"/>
                                <a:pt x="3027" y="54"/>
                                <a:pt x="3038" y="50"/>
                              </a:cubicBezTo>
                              <a:cubicBezTo>
                                <a:pt x="3049" y="46"/>
                                <a:pt x="3061" y="44"/>
                                <a:pt x="3073" y="44"/>
                              </a:cubicBezTo>
                              <a:cubicBezTo>
                                <a:pt x="3085" y="44"/>
                                <a:pt x="3096" y="45"/>
                                <a:pt x="3105" y="48"/>
                              </a:cubicBezTo>
                              <a:cubicBezTo>
                                <a:pt x="3115" y="50"/>
                                <a:pt x="3124" y="54"/>
                                <a:pt x="3133" y="58"/>
                              </a:cubicBezTo>
                              <a:lnTo>
                                <a:pt x="3149" y="17"/>
                              </a:lnTo>
                              <a:close/>
                              <a:moveTo>
                                <a:pt x="2886" y="272"/>
                              </a:moveTo>
                              <a:cubicBezTo>
                                <a:pt x="2886" y="7"/>
                                <a:pt x="2886" y="7"/>
                                <a:pt x="2886" y="7"/>
                              </a:cubicBezTo>
                              <a:cubicBezTo>
                                <a:pt x="2839" y="7"/>
                                <a:pt x="2839" y="7"/>
                                <a:pt x="2839" y="7"/>
                              </a:cubicBezTo>
                              <a:cubicBezTo>
                                <a:pt x="2839" y="272"/>
                                <a:pt x="2839" y="272"/>
                                <a:pt x="2839" y="272"/>
                              </a:cubicBezTo>
                              <a:lnTo>
                                <a:pt x="2886" y="272"/>
                              </a:lnTo>
                              <a:close/>
                              <a:moveTo>
                                <a:pt x="2809" y="272"/>
                              </a:moveTo>
                              <a:cubicBezTo>
                                <a:pt x="2809" y="232"/>
                                <a:pt x="2809" y="232"/>
                                <a:pt x="2809" y="232"/>
                              </a:cubicBezTo>
                              <a:cubicBezTo>
                                <a:pt x="2712" y="232"/>
                                <a:pt x="2712" y="232"/>
                                <a:pt x="2712" y="232"/>
                              </a:cubicBezTo>
                              <a:cubicBezTo>
                                <a:pt x="2712" y="7"/>
                                <a:pt x="2712" y="7"/>
                                <a:pt x="2712" y="7"/>
                              </a:cubicBezTo>
                              <a:cubicBezTo>
                                <a:pt x="2665" y="7"/>
                                <a:pt x="2665" y="7"/>
                                <a:pt x="2665" y="7"/>
                              </a:cubicBezTo>
                              <a:cubicBezTo>
                                <a:pt x="2665" y="272"/>
                                <a:pt x="2665" y="272"/>
                                <a:pt x="2665" y="272"/>
                              </a:cubicBezTo>
                              <a:lnTo>
                                <a:pt x="2809" y="272"/>
                              </a:lnTo>
                              <a:close/>
                              <a:moveTo>
                                <a:pt x="2586" y="272"/>
                              </a:moveTo>
                              <a:cubicBezTo>
                                <a:pt x="2586" y="7"/>
                                <a:pt x="2586" y="7"/>
                                <a:pt x="2586" y="7"/>
                              </a:cubicBezTo>
                              <a:cubicBezTo>
                                <a:pt x="2539" y="7"/>
                                <a:pt x="2539" y="7"/>
                                <a:pt x="2539" y="7"/>
                              </a:cubicBezTo>
                              <a:cubicBezTo>
                                <a:pt x="2539" y="272"/>
                                <a:pt x="2539" y="272"/>
                                <a:pt x="2539" y="272"/>
                              </a:cubicBezTo>
                              <a:lnTo>
                                <a:pt x="2586" y="272"/>
                              </a:lnTo>
                              <a:close/>
                              <a:moveTo>
                                <a:pt x="2480" y="272"/>
                              </a:moveTo>
                              <a:cubicBezTo>
                                <a:pt x="2480" y="232"/>
                                <a:pt x="2480" y="232"/>
                                <a:pt x="2480" y="232"/>
                              </a:cubicBezTo>
                              <a:cubicBezTo>
                                <a:pt x="2385" y="232"/>
                                <a:pt x="2385" y="232"/>
                                <a:pt x="2385" y="232"/>
                              </a:cubicBezTo>
                              <a:cubicBezTo>
                                <a:pt x="2385" y="156"/>
                                <a:pt x="2385" y="156"/>
                                <a:pt x="2385" y="156"/>
                              </a:cubicBezTo>
                              <a:cubicBezTo>
                                <a:pt x="2465" y="156"/>
                                <a:pt x="2465" y="156"/>
                                <a:pt x="2465" y="156"/>
                              </a:cubicBezTo>
                              <a:cubicBezTo>
                                <a:pt x="2465" y="117"/>
                                <a:pt x="2465" y="117"/>
                                <a:pt x="2465" y="117"/>
                              </a:cubicBezTo>
                              <a:cubicBezTo>
                                <a:pt x="2385" y="117"/>
                                <a:pt x="2385" y="117"/>
                                <a:pt x="2385" y="117"/>
                              </a:cubicBezTo>
                              <a:cubicBezTo>
                                <a:pt x="2385" y="47"/>
                                <a:pt x="2385" y="47"/>
                                <a:pt x="2385" y="47"/>
                              </a:cubicBezTo>
                              <a:cubicBezTo>
                                <a:pt x="2475" y="47"/>
                                <a:pt x="2475" y="47"/>
                                <a:pt x="2475" y="47"/>
                              </a:cubicBezTo>
                              <a:cubicBezTo>
                                <a:pt x="2475" y="7"/>
                                <a:pt x="2475" y="7"/>
                                <a:pt x="2475" y="7"/>
                              </a:cubicBezTo>
                              <a:cubicBezTo>
                                <a:pt x="2339" y="7"/>
                                <a:pt x="2339" y="7"/>
                                <a:pt x="2339" y="7"/>
                              </a:cubicBezTo>
                              <a:cubicBezTo>
                                <a:pt x="2339" y="272"/>
                                <a:pt x="2339" y="272"/>
                                <a:pt x="2339" y="272"/>
                              </a:cubicBezTo>
                              <a:lnTo>
                                <a:pt x="2480" y="272"/>
                              </a:lnTo>
                              <a:close/>
                              <a:moveTo>
                                <a:pt x="2302" y="7"/>
                              </a:moveTo>
                              <a:cubicBezTo>
                                <a:pt x="2253" y="7"/>
                                <a:pt x="2253" y="7"/>
                                <a:pt x="2253" y="7"/>
                              </a:cubicBezTo>
                              <a:cubicBezTo>
                                <a:pt x="2194" y="210"/>
                                <a:pt x="2194" y="210"/>
                                <a:pt x="2194" y="210"/>
                              </a:cubicBezTo>
                              <a:cubicBezTo>
                                <a:pt x="2193" y="210"/>
                                <a:pt x="2193" y="210"/>
                                <a:pt x="2193" y="210"/>
                              </a:cubicBezTo>
                              <a:cubicBezTo>
                                <a:pt x="2133" y="0"/>
                                <a:pt x="2133" y="0"/>
                                <a:pt x="2133" y="0"/>
                              </a:cubicBezTo>
                              <a:cubicBezTo>
                                <a:pt x="2086" y="13"/>
                                <a:pt x="2086" y="13"/>
                                <a:pt x="2086" y="13"/>
                              </a:cubicBezTo>
                              <a:cubicBezTo>
                                <a:pt x="2169" y="272"/>
                                <a:pt x="2169" y="272"/>
                                <a:pt x="2169" y="272"/>
                              </a:cubicBezTo>
                              <a:cubicBezTo>
                                <a:pt x="2218" y="272"/>
                                <a:pt x="2218" y="272"/>
                                <a:pt x="2218" y="272"/>
                              </a:cubicBezTo>
                              <a:lnTo>
                                <a:pt x="2302" y="7"/>
                              </a:lnTo>
                              <a:close/>
                              <a:moveTo>
                                <a:pt x="1945" y="269"/>
                              </a:moveTo>
                              <a:cubicBezTo>
                                <a:pt x="1945" y="7"/>
                                <a:pt x="1945" y="7"/>
                                <a:pt x="1945" y="7"/>
                              </a:cubicBezTo>
                              <a:cubicBezTo>
                                <a:pt x="1902" y="7"/>
                                <a:pt x="1902" y="7"/>
                                <a:pt x="1902" y="7"/>
                              </a:cubicBezTo>
                              <a:cubicBezTo>
                                <a:pt x="1904" y="191"/>
                                <a:pt x="1904" y="191"/>
                                <a:pt x="1904" y="191"/>
                              </a:cubicBezTo>
                              <a:cubicBezTo>
                                <a:pt x="1904" y="191"/>
                                <a:pt x="1904" y="191"/>
                                <a:pt x="1904" y="191"/>
                              </a:cubicBezTo>
                              <a:cubicBezTo>
                                <a:pt x="1790" y="7"/>
                                <a:pt x="1790" y="7"/>
                                <a:pt x="1790" y="7"/>
                              </a:cubicBezTo>
                              <a:cubicBezTo>
                                <a:pt x="1747" y="7"/>
                                <a:pt x="1747" y="7"/>
                                <a:pt x="1747" y="7"/>
                              </a:cubicBezTo>
                              <a:cubicBezTo>
                                <a:pt x="1747" y="272"/>
                                <a:pt x="1747" y="272"/>
                                <a:pt x="1747" y="272"/>
                              </a:cubicBezTo>
                              <a:cubicBezTo>
                                <a:pt x="1790" y="272"/>
                                <a:pt x="1790" y="272"/>
                                <a:pt x="1790" y="272"/>
                              </a:cubicBezTo>
                              <a:cubicBezTo>
                                <a:pt x="1788" y="85"/>
                                <a:pt x="1788" y="85"/>
                                <a:pt x="1788" y="85"/>
                              </a:cubicBezTo>
                              <a:cubicBezTo>
                                <a:pt x="1789" y="85"/>
                                <a:pt x="1789" y="85"/>
                                <a:pt x="1789" y="85"/>
                              </a:cubicBezTo>
                              <a:cubicBezTo>
                                <a:pt x="1906" y="276"/>
                                <a:pt x="1906" y="276"/>
                                <a:pt x="1906" y="276"/>
                              </a:cubicBezTo>
                              <a:lnTo>
                                <a:pt x="1945" y="269"/>
                              </a:lnTo>
                              <a:close/>
                              <a:moveTo>
                                <a:pt x="1677" y="272"/>
                              </a:moveTo>
                              <a:cubicBezTo>
                                <a:pt x="1677" y="7"/>
                                <a:pt x="1677" y="7"/>
                                <a:pt x="1677" y="7"/>
                              </a:cubicBezTo>
                              <a:cubicBezTo>
                                <a:pt x="1630" y="7"/>
                                <a:pt x="1630" y="7"/>
                                <a:pt x="1630" y="7"/>
                              </a:cubicBezTo>
                              <a:cubicBezTo>
                                <a:pt x="1630" y="272"/>
                                <a:pt x="1630" y="272"/>
                                <a:pt x="1630" y="272"/>
                              </a:cubicBezTo>
                              <a:lnTo>
                                <a:pt x="1677" y="272"/>
                              </a:lnTo>
                              <a:close/>
                              <a:moveTo>
                                <a:pt x="1434" y="105"/>
                              </a:moveTo>
                              <a:cubicBezTo>
                                <a:pt x="1430" y="112"/>
                                <a:pt x="1426" y="117"/>
                                <a:pt x="1420" y="122"/>
                              </a:cubicBezTo>
                              <a:cubicBezTo>
                                <a:pt x="1414" y="126"/>
                                <a:pt x="1407" y="130"/>
                                <a:pt x="1399" y="132"/>
                              </a:cubicBezTo>
                              <a:cubicBezTo>
                                <a:pt x="1391" y="134"/>
                                <a:pt x="1383" y="135"/>
                                <a:pt x="1375" y="135"/>
                              </a:cubicBezTo>
                              <a:cubicBezTo>
                                <a:pt x="1370" y="135"/>
                                <a:pt x="1370" y="135"/>
                                <a:pt x="1370" y="135"/>
                              </a:cubicBezTo>
                              <a:cubicBezTo>
                                <a:pt x="1370" y="40"/>
                                <a:pt x="1370" y="40"/>
                                <a:pt x="1370" y="40"/>
                              </a:cubicBezTo>
                              <a:cubicBezTo>
                                <a:pt x="1377" y="40"/>
                                <a:pt x="1377" y="40"/>
                                <a:pt x="1377" y="40"/>
                              </a:cubicBezTo>
                              <a:cubicBezTo>
                                <a:pt x="1383" y="39"/>
                                <a:pt x="1383" y="39"/>
                                <a:pt x="1383" y="39"/>
                              </a:cubicBezTo>
                              <a:cubicBezTo>
                                <a:pt x="1391" y="39"/>
                                <a:pt x="1391" y="39"/>
                                <a:pt x="1391" y="39"/>
                              </a:cubicBezTo>
                              <a:cubicBezTo>
                                <a:pt x="1405" y="39"/>
                                <a:pt x="1417" y="42"/>
                                <a:pt x="1426" y="49"/>
                              </a:cubicBezTo>
                              <a:cubicBezTo>
                                <a:pt x="1435" y="55"/>
                                <a:pt x="1439" y="66"/>
                                <a:pt x="1439" y="82"/>
                              </a:cubicBezTo>
                              <a:cubicBezTo>
                                <a:pt x="1439" y="91"/>
                                <a:pt x="1437" y="99"/>
                                <a:pt x="1434" y="105"/>
                              </a:cubicBezTo>
                              <a:close/>
                              <a:moveTo>
                                <a:pt x="1460" y="23"/>
                              </a:moveTo>
                              <a:cubicBezTo>
                                <a:pt x="1444" y="11"/>
                                <a:pt x="1422" y="4"/>
                                <a:pt x="1394" y="4"/>
                              </a:cubicBezTo>
                              <a:cubicBezTo>
                                <a:pt x="1385" y="4"/>
                                <a:pt x="1376" y="5"/>
                                <a:pt x="1368" y="5"/>
                              </a:cubicBezTo>
                              <a:cubicBezTo>
                                <a:pt x="1359" y="6"/>
                                <a:pt x="1352" y="7"/>
                                <a:pt x="1345" y="7"/>
                              </a:cubicBezTo>
                              <a:cubicBezTo>
                                <a:pt x="1341" y="8"/>
                                <a:pt x="1338" y="8"/>
                                <a:pt x="1334" y="8"/>
                              </a:cubicBezTo>
                              <a:cubicBezTo>
                                <a:pt x="1324" y="9"/>
                                <a:pt x="1324" y="9"/>
                                <a:pt x="1324" y="9"/>
                              </a:cubicBezTo>
                              <a:cubicBezTo>
                                <a:pt x="1324" y="272"/>
                                <a:pt x="1324" y="272"/>
                                <a:pt x="1324" y="272"/>
                              </a:cubicBezTo>
                              <a:cubicBezTo>
                                <a:pt x="1370" y="272"/>
                                <a:pt x="1370" y="272"/>
                                <a:pt x="1370" y="272"/>
                              </a:cubicBezTo>
                              <a:cubicBezTo>
                                <a:pt x="1370" y="170"/>
                                <a:pt x="1370" y="170"/>
                                <a:pt x="1370" y="170"/>
                              </a:cubicBezTo>
                              <a:cubicBezTo>
                                <a:pt x="1376" y="170"/>
                                <a:pt x="1376" y="170"/>
                                <a:pt x="1376" y="170"/>
                              </a:cubicBezTo>
                              <a:cubicBezTo>
                                <a:pt x="1390" y="170"/>
                                <a:pt x="1404" y="168"/>
                                <a:pt x="1417" y="164"/>
                              </a:cubicBezTo>
                              <a:cubicBezTo>
                                <a:pt x="1431" y="160"/>
                                <a:pt x="1442" y="154"/>
                                <a:pt x="1452" y="146"/>
                              </a:cubicBezTo>
                              <a:cubicBezTo>
                                <a:pt x="1462" y="138"/>
                                <a:pt x="1470" y="128"/>
                                <a:pt x="1476" y="116"/>
                              </a:cubicBezTo>
                              <a:cubicBezTo>
                                <a:pt x="1481" y="105"/>
                                <a:pt x="1484" y="91"/>
                                <a:pt x="1484" y="75"/>
                              </a:cubicBezTo>
                              <a:cubicBezTo>
                                <a:pt x="1484" y="52"/>
                                <a:pt x="1476" y="35"/>
                                <a:pt x="1460" y="23"/>
                              </a:cubicBezTo>
                              <a:close/>
                              <a:moveTo>
                                <a:pt x="1218" y="180"/>
                              </a:moveTo>
                              <a:cubicBezTo>
                                <a:pt x="1215" y="192"/>
                                <a:pt x="1211" y="202"/>
                                <a:pt x="1205" y="210"/>
                              </a:cubicBezTo>
                              <a:cubicBezTo>
                                <a:pt x="1198" y="219"/>
                                <a:pt x="1191" y="226"/>
                                <a:pt x="1181" y="230"/>
                              </a:cubicBezTo>
                              <a:cubicBezTo>
                                <a:pt x="1172" y="235"/>
                                <a:pt x="1161" y="237"/>
                                <a:pt x="1149" y="237"/>
                              </a:cubicBezTo>
                              <a:cubicBezTo>
                                <a:pt x="1124" y="237"/>
                                <a:pt x="1105" y="228"/>
                                <a:pt x="1093" y="211"/>
                              </a:cubicBezTo>
                              <a:cubicBezTo>
                                <a:pt x="1081" y="193"/>
                                <a:pt x="1075" y="169"/>
                                <a:pt x="1075" y="140"/>
                              </a:cubicBezTo>
                              <a:cubicBezTo>
                                <a:pt x="1075" y="125"/>
                                <a:pt x="1077" y="112"/>
                                <a:pt x="1080" y="100"/>
                              </a:cubicBezTo>
                              <a:cubicBezTo>
                                <a:pt x="1083" y="88"/>
                                <a:pt x="1087" y="77"/>
                                <a:pt x="1093" y="69"/>
                              </a:cubicBezTo>
                              <a:cubicBezTo>
                                <a:pt x="1099" y="60"/>
                                <a:pt x="1107" y="54"/>
                                <a:pt x="1116" y="49"/>
                              </a:cubicBezTo>
                              <a:cubicBezTo>
                                <a:pt x="1126" y="44"/>
                                <a:pt x="1137" y="42"/>
                                <a:pt x="1149" y="42"/>
                              </a:cubicBezTo>
                              <a:cubicBezTo>
                                <a:pt x="1175" y="42"/>
                                <a:pt x="1193" y="51"/>
                                <a:pt x="1205" y="68"/>
                              </a:cubicBezTo>
                              <a:cubicBezTo>
                                <a:pt x="1217" y="86"/>
                                <a:pt x="1223" y="109"/>
                                <a:pt x="1223" y="140"/>
                              </a:cubicBezTo>
                              <a:cubicBezTo>
                                <a:pt x="1223" y="154"/>
                                <a:pt x="1221" y="168"/>
                                <a:pt x="1218" y="180"/>
                              </a:cubicBezTo>
                              <a:close/>
                              <a:moveTo>
                                <a:pt x="1266" y="89"/>
                              </a:moveTo>
                              <a:cubicBezTo>
                                <a:pt x="1262" y="72"/>
                                <a:pt x="1255" y="58"/>
                                <a:pt x="1245" y="45"/>
                              </a:cubicBezTo>
                              <a:cubicBezTo>
                                <a:pt x="1236" y="32"/>
                                <a:pt x="1223" y="22"/>
                                <a:pt x="1207" y="14"/>
                              </a:cubicBezTo>
                              <a:cubicBezTo>
                                <a:pt x="1192" y="6"/>
                                <a:pt x="1172" y="2"/>
                                <a:pt x="1149" y="2"/>
                              </a:cubicBezTo>
                              <a:cubicBezTo>
                                <a:pt x="1126" y="2"/>
                                <a:pt x="1107" y="6"/>
                                <a:pt x="1091" y="14"/>
                              </a:cubicBezTo>
                              <a:cubicBezTo>
                                <a:pt x="1076" y="22"/>
                                <a:pt x="1063" y="32"/>
                                <a:pt x="1053" y="45"/>
                              </a:cubicBezTo>
                              <a:cubicBezTo>
                                <a:pt x="1044" y="58"/>
                                <a:pt x="1037" y="73"/>
                                <a:pt x="1032" y="89"/>
                              </a:cubicBezTo>
                              <a:cubicBezTo>
                                <a:pt x="1028" y="105"/>
                                <a:pt x="1026" y="122"/>
                                <a:pt x="1026" y="140"/>
                              </a:cubicBezTo>
                              <a:cubicBezTo>
                                <a:pt x="1026" y="157"/>
                                <a:pt x="1028" y="174"/>
                                <a:pt x="1032" y="190"/>
                              </a:cubicBezTo>
                              <a:cubicBezTo>
                                <a:pt x="1037" y="207"/>
                                <a:pt x="1044" y="221"/>
                                <a:pt x="1053" y="234"/>
                              </a:cubicBezTo>
                              <a:cubicBezTo>
                                <a:pt x="1063" y="247"/>
                                <a:pt x="1076" y="257"/>
                                <a:pt x="1091" y="265"/>
                              </a:cubicBezTo>
                              <a:cubicBezTo>
                                <a:pt x="1107" y="273"/>
                                <a:pt x="1126" y="277"/>
                                <a:pt x="1149" y="277"/>
                              </a:cubicBezTo>
                              <a:cubicBezTo>
                                <a:pt x="1172" y="277"/>
                                <a:pt x="1191" y="273"/>
                                <a:pt x="1207" y="265"/>
                              </a:cubicBezTo>
                              <a:cubicBezTo>
                                <a:pt x="1222" y="257"/>
                                <a:pt x="1235" y="247"/>
                                <a:pt x="1245" y="234"/>
                              </a:cubicBezTo>
                              <a:cubicBezTo>
                                <a:pt x="1254" y="221"/>
                                <a:pt x="1261" y="206"/>
                                <a:pt x="1266" y="190"/>
                              </a:cubicBezTo>
                              <a:cubicBezTo>
                                <a:pt x="1270" y="173"/>
                                <a:pt x="1272" y="157"/>
                                <a:pt x="1272" y="140"/>
                              </a:cubicBezTo>
                              <a:cubicBezTo>
                                <a:pt x="1272" y="122"/>
                                <a:pt x="1270" y="105"/>
                                <a:pt x="1266" y="89"/>
                              </a:cubicBezTo>
                              <a:close/>
                              <a:moveTo>
                                <a:pt x="927" y="104"/>
                              </a:moveTo>
                              <a:cubicBezTo>
                                <a:pt x="924" y="110"/>
                                <a:pt x="919" y="116"/>
                                <a:pt x="913" y="119"/>
                              </a:cubicBezTo>
                              <a:cubicBezTo>
                                <a:pt x="907" y="123"/>
                                <a:pt x="900" y="126"/>
                                <a:pt x="893" y="128"/>
                              </a:cubicBezTo>
                              <a:cubicBezTo>
                                <a:pt x="885" y="130"/>
                                <a:pt x="878" y="131"/>
                                <a:pt x="870" y="131"/>
                              </a:cubicBezTo>
                              <a:cubicBezTo>
                                <a:pt x="865" y="131"/>
                                <a:pt x="865" y="131"/>
                                <a:pt x="865" y="131"/>
                              </a:cubicBezTo>
                              <a:cubicBezTo>
                                <a:pt x="865" y="40"/>
                                <a:pt x="865" y="40"/>
                                <a:pt x="865" y="40"/>
                              </a:cubicBezTo>
                              <a:cubicBezTo>
                                <a:pt x="871" y="40"/>
                                <a:pt x="871" y="40"/>
                                <a:pt x="871" y="40"/>
                              </a:cubicBezTo>
                              <a:cubicBezTo>
                                <a:pt x="877" y="39"/>
                                <a:pt x="877" y="39"/>
                                <a:pt x="877" y="39"/>
                              </a:cubicBezTo>
                              <a:cubicBezTo>
                                <a:pt x="884" y="39"/>
                                <a:pt x="884" y="39"/>
                                <a:pt x="884" y="39"/>
                              </a:cubicBezTo>
                              <a:cubicBezTo>
                                <a:pt x="898" y="39"/>
                                <a:pt x="910" y="42"/>
                                <a:pt x="919" y="48"/>
                              </a:cubicBezTo>
                              <a:cubicBezTo>
                                <a:pt x="928" y="55"/>
                                <a:pt x="933" y="65"/>
                                <a:pt x="933" y="80"/>
                              </a:cubicBezTo>
                              <a:cubicBezTo>
                                <a:pt x="933" y="90"/>
                                <a:pt x="931" y="97"/>
                                <a:pt x="927" y="104"/>
                              </a:cubicBezTo>
                              <a:close/>
                              <a:moveTo>
                                <a:pt x="999" y="261"/>
                              </a:moveTo>
                              <a:cubicBezTo>
                                <a:pt x="929" y="147"/>
                                <a:pt x="929" y="147"/>
                                <a:pt x="929" y="147"/>
                              </a:cubicBezTo>
                              <a:cubicBezTo>
                                <a:pt x="943" y="141"/>
                                <a:pt x="955" y="131"/>
                                <a:pt x="964" y="119"/>
                              </a:cubicBezTo>
                              <a:cubicBezTo>
                                <a:pt x="973" y="107"/>
                                <a:pt x="977" y="92"/>
                                <a:pt x="977" y="74"/>
                              </a:cubicBezTo>
                              <a:cubicBezTo>
                                <a:pt x="977" y="51"/>
                                <a:pt x="970" y="34"/>
                                <a:pt x="954" y="22"/>
                              </a:cubicBezTo>
                              <a:cubicBezTo>
                                <a:pt x="938" y="10"/>
                                <a:pt x="916" y="4"/>
                                <a:pt x="888" y="4"/>
                              </a:cubicBezTo>
                              <a:cubicBezTo>
                                <a:pt x="880" y="4"/>
                                <a:pt x="871" y="5"/>
                                <a:pt x="863" y="5"/>
                              </a:cubicBezTo>
                              <a:cubicBezTo>
                                <a:pt x="855" y="6"/>
                                <a:pt x="847" y="7"/>
                                <a:pt x="841" y="7"/>
                              </a:cubicBezTo>
                              <a:cubicBezTo>
                                <a:pt x="819" y="9"/>
                                <a:pt x="819" y="9"/>
                                <a:pt x="819" y="9"/>
                              </a:cubicBezTo>
                              <a:cubicBezTo>
                                <a:pt x="819" y="272"/>
                                <a:pt x="819" y="272"/>
                                <a:pt x="819" y="272"/>
                              </a:cubicBezTo>
                              <a:cubicBezTo>
                                <a:pt x="865" y="272"/>
                                <a:pt x="865" y="272"/>
                                <a:pt x="865" y="272"/>
                              </a:cubicBezTo>
                              <a:cubicBezTo>
                                <a:pt x="865" y="163"/>
                                <a:pt x="865" y="163"/>
                                <a:pt x="865" y="163"/>
                              </a:cubicBezTo>
                              <a:cubicBezTo>
                                <a:pt x="870" y="163"/>
                                <a:pt x="870" y="163"/>
                                <a:pt x="870" y="163"/>
                              </a:cubicBezTo>
                              <a:cubicBezTo>
                                <a:pt x="876" y="163"/>
                                <a:pt x="882" y="163"/>
                                <a:pt x="888" y="162"/>
                              </a:cubicBezTo>
                              <a:cubicBezTo>
                                <a:pt x="957" y="279"/>
                                <a:pt x="957" y="279"/>
                                <a:pt x="957" y="279"/>
                              </a:cubicBezTo>
                              <a:lnTo>
                                <a:pt x="999" y="261"/>
                              </a:lnTo>
                              <a:close/>
                              <a:moveTo>
                                <a:pt x="713" y="180"/>
                              </a:moveTo>
                              <a:cubicBezTo>
                                <a:pt x="710" y="192"/>
                                <a:pt x="705" y="202"/>
                                <a:pt x="699" y="210"/>
                              </a:cubicBezTo>
                              <a:cubicBezTo>
                                <a:pt x="693" y="219"/>
                                <a:pt x="685" y="226"/>
                                <a:pt x="676" y="230"/>
                              </a:cubicBezTo>
                              <a:cubicBezTo>
                                <a:pt x="667" y="235"/>
                                <a:pt x="656" y="237"/>
                                <a:pt x="643" y="237"/>
                              </a:cubicBezTo>
                              <a:cubicBezTo>
                                <a:pt x="618" y="237"/>
                                <a:pt x="599" y="228"/>
                                <a:pt x="588" y="211"/>
                              </a:cubicBezTo>
                              <a:cubicBezTo>
                                <a:pt x="576" y="193"/>
                                <a:pt x="570" y="169"/>
                                <a:pt x="570" y="140"/>
                              </a:cubicBezTo>
                              <a:cubicBezTo>
                                <a:pt x="570" y="125"/>
                                <a:pt x="571" y="112"/>
                                <a:pt x="574" y="100"/>
                              </a:cubicBezTo>
                              <a:cubicBezTo>
                                <a:pt x="577" y="88"/>
                                <a:pt x="582" y="77"/>
                                <a:pt x="588" y="69"/>
                              </a:cubicBezTo>
                              <a:cubicBezTo>
                                <a:pt x="594" y="60"/>
                                <a:pt x="602" y="54"/>
                                <a:pt x="611" y="49"/>
                              </a:cubicBezTo>
                              <a:cubicBezTo>
                                <a:pt x="620" y="44"/>
                                <a:pt x="631" y="42"/>
                                <a:pt x="643" y="42"/>
                              </a:cubicBezTo>
                              <a:cubicBezTo>
                                <a:pt x="669" y="42"/>
                                <a:pt x="688" y="51"/>
                                <a:pt x="699" y="68"/>
                              </a:cubicBezTo>
                              <a:cubicBezTo>
                                <a:pt x="711" y="86"/>
                                <a:pt x="717" y="109"/>
                                <a:pt x="717" y="140"/>
                              </a:cubicBezTo>
                              <a:cubicBezTo>
                                <a:pt x="717" y="154"/>
                                <a:pt x="716" y="168"/>
                                <a:pt x="713" y="180"/>
                              </a:cubicBezTo>
                              <a:close/>
                              <a:moveTo>
                                <a:pt x="760" y="89"/>
                              </a:moveTo>
                              <a:cubicBezTo>
                                <a:pt x="756" y="72"/>
                                <a:pt x="749" y="58"/>
                                <a:pt x="740" y="45"/>
                              </a:cubicBezTo>
                              <a:cubicBezTo>
                                <a:pt x="730" y="32"/>
                                <a:pt x="718" y="22"/>
                                <a:pt x="702" y="14"/>
                              </a:cubicBezTo>
                              <a:cubicBezTo>
                                <a:pt x="686" y="6"/>
                                <a:pt x="667" y="2"/>
                                <a:pt x="644" y="2"/>
                              </a:cubicBezTo>
                              <a:cubicBezTo>
                                <a:pt x="621" y="2"/>
                                <a:pt x="601" y="6"/>
                                <a:pt x="586" y="14"/>
                              </a:cubicBezTo>
                              <a:cubicBezTo>
                                <a:pt x="570" y="22"/>
                                <a:pt x="557" y="32"/>
                                <a:pt x="548" y="45"/>
                              </a:cubicBezTo>
                              <a:cubicBezTo>
                                <a:pt x="538" y="58"/>
                                <a:pt x="531" y="73"/>
                                <a:pt x="527" y="89"/>
                              </a:cubicBezTo>
                              <a:cubicBezTo>
                                <a:pt x="523" y="105"/>
                                <a:pt x="520" y="122"/>
                                <a:pt x="520" y="140"/>
                              </a:cubicBezTo>
                              <a:cubicBezTo>
                                <a:pt x="520" y="157"/>
                                <a:pt x="523" y="174"/>
                                <a:pt x="527" y="190"/>
                              </a:cubicBezTo>
                              <a:cubicBezTo>
                                <a:pt x="531" y="207"/>
                                <a:pt x="538" y="221"/>
                                <a:pt x="548" y="234"/>
                              </a:cubicBezTo>
                              <a:cubicBezTo>
                                <a:pt x="557" y="247"/>
                                <a:pt x="570" y="257"/>
                                <a:pt x="586" y="265"/>
                              </a:cubicBezTo>
                              <a:cubicBezTo>
                                <a:pt x="601" y="273"/>
                                <a:pt x="621" y="277"/>
                                <a:pt x="644" y="277"/>
                              </a:cubicBezTo>
                              <a:cubicBezTo>
                                <a:pt x="666" y="277"/>
                                <a:pt x="686" y="273"/>
                                <a:pt x="701" y="265"/>
                              </a:cubicBezTo>
                              <a:cubicBezTo>
                                <a:pt x="717" y="257"/>
                                <a:pt x="729" y="247"/>
                                <a:pt x="739" y="234"/>
                              </a:cubicBezTo>
                              <a:cubicBezTo>
                                <a:pt x="749" y="221"/>
                                <a:pt x="756" y="206"/>
                                <a:pt x="760" y="190"/>
                              </a:cubicBezTo>
                              <a:cubicBezTo>
                                <a:pt x="764" y="173"/>
                                <a:pt x="766" y="157"/>
                                <a:pt x="766" y="140"/>
                              </a:cubicBezTo>
                              <a:cubicBezTo>
                                <a:pt x="766" y="122"/>
                                <a:pt x="764" y="105"/>
                                <a:pt x="760" y="89"/>
                              </a:cubicBezTo>
                              <a:close/>
                              <a:moveTo>
                                <a:pt x="427" y="180"/>
                              </a:moveTo>
                              <a:cubicBezTo>
                                <a:pt x="424" y="192"/>
                                <a:pt x="420" y="202"/>
                                <a:pt x="414" y="210"/>
                              </a:cubicBezTo>
                              <a:cubicBezTo>
                                <a:pt x="407" y="219"/>
                                <a:pt x="400" y="226"/>
                                <a:pt x="390" y="230"/>
                              </a:cubicBezTo>
                              <a:cubicBezTo>
                                <a:pt x="381" y="235"/>
                                <a:pt x="370" y="237"/>
                                <a:pt x="358" y="237"/>
                              </a:cubicBezTo>
                              <a:cubicBezTo>
                                <a:pt x="333" y="237"/>
                                <a:pt x="314" y="228"/>
                                <a:pt x="302" y="211"/>
                              </a:cubicBezTo>
                              <a:cubicBezTo>
                                <a:pt x="290" y="193"/>
                                <a:pt x="284" y="169"/>
                                <a:pt x="284" y="140"/>
                              </a:cubicBezTo>
                              <a:cubicBezTo>
                                <a:pt x="284" y="125"/>
                                <a:pt x="286" y="112"/>
                                <a:pt x="289" y="100"/>
                              </a:cubicBezTo>
                              <a:cubicBezTo>
                                <a:pt x="292" y="88"/>
                                <a:pt x="296" y="77"/>
                                <a:pt x="302" y="69"/>
                              </a:cubicBezTo>
                              <a:cubicBezTo>
                                <a:pt x="309" y="60"/>
                                <a:pt x="316" y="54"/>
                                <a:pt x="326" y="49"/>
                              </a:cubicBezTo>
                              <a:cubicBezTo>
                                <a:pt x="335" y="44"/>
                                <a:pt x="346" y="42"/>
                                <a:pt x="358" y="42"/>
                              </a:cubicBezTo>
                              <a:cubicBezTo>
                                <a:pt x="384" y="42"/>
                                <a:pt x="402" y="51"/>
                                <a:pt x="414" y="68"/>
                              </a:cubicBezTo>
                              <a:cubicBezTo>
                                <a:pt x="426" y="86"/>
                                <a:pt x="432" y="109"/>
                                <a:pt x="432" y="140"/>
                              </a:cubicBezTo>
                              <a:cubicBezTo>
                                <a:pt x="432" y="154"/>
                                <a:pt x="430" y="168"/>
                                <a:pt x="427" y="180"/>
                              </a:cubicBezTo>
                              <a:close/>
                              <a:moveTo>
                                <a:pt x="475" y="89"/>
                              </a:moveTo>
                              <a:cubicBezTo>
                                <a:pt x="471" y="72"/>
                                <a:pt x="464" y="58"/>
                                <a:pt x="454" y="45"/>
                              </a:cubicBezTo>
                              <a:cubicBezTo>
                                <a:pt x="445" y="32"/>
                                <a:pt x="432" y="22"/>
                                <a:pt x="416" y="14"/>
                              </a:cubicBezTo>
                              <a:cubicBezTo>
                                <a:pt x="401" y="6"/>
                                <a:pt x="381" y="2"/>
                                <a:pt x="358" y="2"/>
                              </a:cubicBezTo>
                              <a:cubicBezTo>
                                <a:pt x="335" y="2"/>
                                <a:pt x="316" y="6"/>
                                <a:pt x="300" y="14"/>
                              </a:cubicBezTo>
                              <a:cubicBezTo>
                                <a:pt x="285" y="22"/>
                                <a:pt x="272" y="32"/>
                                <a:pt x="262" y="45"/>
                              </a:cubicBezTo>
                              <a:cubicBezTo>
                                <a:pt x="253" y="58"/>
                                <a:pt x="246" y="73"/>
                                <a:pt x="241" y="89"/>
                              </a:cubicBezTo>
                              <a:cubicBezTo>
                                <a:pt x="237" y="105"/>
                                <a:pt x="235" y="122"/>
                                <a:pt x="235" y="140"/>
                              </a:cubicBezTo>
                              <a:cubicBezTo>
                                <a:pt x="235" y="157"/>
                                <a:pt x="237" y="174"/>
                                <a:pt x="241" y="190"/>
                              </a:cubicBezTo>
                              <a:cubicBezTo>
                                <a:pt x="246" y="207"/>
                                <a:pt x="253" y="221"/>
                                <a:pt x="262" y="234"/>
                              </a:cubicBezTo>
                              <a:cubicBezTo>
                                <a:pt x="272" y="247"/>
                                <a:pt x="285" y="257"/>
                                <a:pt x="300" y="265"/>
                              </a:cubicBezTo>
                              <a:cubicBezTo>
                                <a:pt x="316" y="273"/>
                                <a:pt x="335" y="277"/>
                                <a:pt x="358" y="277"/>
                              </a:cubicBezTo>
                              <a:cubicBezTo>
                                <a:pt x="381" y="277"/>
                                <a:pt x="400" y="273"/>
                                <a:pt x="416" y="265"/>
                              </a:cubicBezTo>
                              <a:cubicBezTo>
                                <a:pt x="431" y="257"/>
                                <a:pt x="444" y="247"/>
                                <a:pt x="454" y="234"/>
                              </a:cubicBezTo>
                              <a:cubicBezTo>
                                <a:pt x="463" y="221"/>
                                <a:pt x="470" y="206"/>
                                <a:pt x="475" y="190"/>
                              </a:cubicBezTo>
                              <a:cubicBezTo>
                                <a:pt x="479" y="173"/>
                                <a:pt x="481" y="157"/>
                                <a:pt x="481" y="140"/>
                              </a:cubicBezTo>
                              <a:cubicBezTo>
                                <a:pt x="481" y="122"/>
                                <a:pt x="479" y="105"/>
                                <a:pt x="475" y="89"/>
                              </a:cubicBezTo>
                              <a:close/>
                              <a:moveTo>
                                <a:pt x="216" y="7"/>
                              </a:moveTo>
                              <a:cubicBezTo>
                                <a:pt x="167" y="7"/>
                                <a:pt x="167" y="7"/>
                                <a:pt x="167" y="7"/>
                              </a:cubicBezTo>
                              <a:cubicBezTo>
                                <a:pt x="108" y="210"/>
                                <a:pt x="108" y="210"/>
                                <a:pt x="108" y="210"/>
                              </a:cubicBezTo>
                              <a:cubicBezTo>
                                <a:pt x="107" y="210"/>
                                <a:pt x="107" y="210"/>
                                <a:pt x="107" y="21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83" y="272"/>
                                <a:pt x="83" y="272"/>
                                <a:pt x="83" y="272"/>
                              </a:cubicBezTo>
                              <a:cubicBezTo>
                                <a:pt x="132" y="272"/>
                                <a:pt x="132" y="272"/>
                                <a:pt x="132" y="272"/>
                              </a:cubicBezTo>
                              <a:lnTo>
                                <a:pt x="216" y="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B96460C" id="TeVerwijderenShape_6(JU-LOCK)" o:spid="_x0000_s1026" editas="canvas" style="position:absolute;margin-left:104.75pt;margin-top:0;width:155.95pt;height:65.4pt;z-index:-251646976;mso-position-horizontal:right;mso-position-horizontal-relative:right-margin-area;mso-position-vertical:bottom;mso-position-vertical-relative:page" coordsize="19805,8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9805;height:8305;visibility:visible;mso-wrap-style:square">
                <v:fill o:detectmouseclick="t"/>
                <v:path o:connecttype="none"/>
              </v:shape>
              <v:rect id="Rectangle 7" o:spid="_x0000_s1028" style="position:absolute;left:2632;top:1879;width:17183;height:6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" stroked="f"/>
              <v:shape id="Freeform 8" o:spid="_x0000_s1029" style="position:absolute;left:4397;top:3441;width:9995;height:883;visibility:visible;mso-wrap-style:square;v-text-anchor:top" coordsize="314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" path="m3149,17c3138,12,3126,9,3115,6,3103,4,3090,2,3074,2v-20,,-38,3,-55,10c3002,18,2987,27,2975,39v-13,13,-23,28,-30,45c2938,102,2934,122,2934,144v,21,3,40,9,56c2949,217,2957,231,2968,242v10,11,23,20,38,26c3020,274,3036,277,3053,277v15,,28,-1,40,-2c3104,273,3114,272,3122,270v5,-1,10,-2,14,-3c3140,265,3144,264,3147,263v,-123,,-123,,-123c3101,140,3101,140,3101,140v,91,,91,,91c3091,232,3091,232,3091,232v-3,1,-6,1,-10,2c3078,234,3074,234,3070,234v-30,,-52,-8,-66,-24c2991,193,2984,169,2984,136v,-15,2,-28,7,-40c2995,85,3002,75,3010,67v8,-8,17,-13,28,-17c3049,46,3061,44,3073,44v12,,23,1,32,4c3115,50,3124,54,3133,58r16,-41xm2886,272v,-265,,-265,,-265c2839,7,2839,7,2839,7v,265,,265,,265l2886,272xm2809,272v,-40,,-40,,-40c2712,232,2712,232,2712,232v,-225,,-225,,-225c2665,7,2665,7,2665,7v,265,,265,,265l2809,272xm2586,272v,-265,,-265,,-265c2539,7,2539,7,2539,7v,265,,265,,265l2586,272xm2480,272v,-40,,-40,,-40c2385,232,2385,232,2385,232v,-76,,-76,,-76c2465,156,2465,156,2465,156v,-39,,-39,,-39c2385,117,2385,117,2385,117v,-70,,-70,,-70c2475,47,2475,47,2475,47v,-40,,-40,,-40c2339,7,2339,7,2339,7v,265,,265,,265l2480,272xm2302,7v-49,,-49,,-49,c2194,210,2194,210,2194,210v-1,,-1,,-1,c2133,,2133,,2133,v-47,13,-47,13,-47,13c2169,272,2169,272,2169,272v49,,49,,49,l2302,7xm1945,269v,-262,,-262,,-262c1902,7,1902,7,1902,7v2,184,2,184,2,184c1904,191,1904,191,1904,191,1790,7,1790,7,1790,7v-43,,-43,,-43,c1747,272,1747,272,1747,272v43,,43,,43,c1788,85,1788,85,1788,85v1,,1,,1,c1906,276,1906,276,1906,276r39,-7xm1677,272v,-265,,-265,,-265c1630,7,1630,7,1630,7v,265,,265,,265l1677,272xm1434,105v-4,7,-8,12,-14,17c1414,126,1407,130,1399,132v-8,2,-16,3,-24,3c1370,135,1370,135,1370,135v,-95,,-95,,-95c1377,40,1377,40,1377,40v6,-1,6,-1,6,-1c1391,39,1391,39,1391,39v14,,26,3,35,10c1435,55,1439,66,1439,82v,9,-2,17,-5,23xm1460,23c1444,11,1422,4,1394,4v-9,,-18,1,-26,1c1359,6,1352,7,1345,7v-4,1,-7,1,-11,1c1324,9,1324,9,1324,9v,263,,263,,263c1370,272,1370,272,1370,272v,-102,,-102,,-102c1376,170,1376,170,1376,170v14,,28,-2,41,-6c1431,160,1442,154,1452,146v10,-8,18,-18,24,-30c1481,105,1484,91,1484,75v,-23,-8,-40,-24,-52xm1218,180v-3,12,-7,22,-13,30c1198,219,1191,226,1181,230v-9,5,-20,7,-32,7c1124,237,1105,228,1093,211v-12,-18,-18,-42,-18,-71c1075,125,1077,112,1080,100v3,-12,7,-23,13,-31c1099,60,1107,54,1116,49v10,-5,21,-7,33,-7c1175,42,1193,51,1205,68v12,18,18,41,18,72c1223,154,1221,168,1218,180xm1266,89v-4,-17,-11,-31,-21,-44c1236,32,1223,22,1207,14,1192,6,1172,2,1149,2v-23,,-42,4,-58,12c1076,22,1063,32,1053,45v-9,13,-16,28,-21,44c1028,105,1026,122,1026,140v,17,2,34,6,50c1037,207,1044,221,1053,234v10,13,23,23,38,31c1107,273,1126,277,1149,277v23,,42,-4,58,-12c1222,257,1235,247,1245,234v9,-13,16,-28,21,-44c1270,173,1272,157,1272,140v,-18,-2,-35,-6,-51xm927,104v-3,6,-8,12,-14,15c907,123,900,126,893,128v-8,2,-15,3,-23,3c865,131,865,131,865,131v,-91,,-91,,-91c871,40,871,40,871,40v6,-1,6,-1,6,-1c884,39,884,39,884,39v14,,26,3,35,9c928,55,933,65,933,80v,10,-2,17,-6,24xm999,261c929,147,929,147,929,147v14,-6,26,-16,35,-28c973,107,977,92,977,74v,-23,-7,-40,-23,-52c938,10,916,4,888,4v-8,,-17,1,-25,1c855,6,847,7,841,7,819,9,819,9,819,9v,263,,263,,263c865,272,865,272,865,272v,-109,,-109,,-109c870,163,870,163,870,163v6,,12,,18,-1c957,279,957,279,957,279r42,-18xm713,180v-3,12,-8,22,-14,30c693,219,685,226,676,230v-9,5,-20,7,-33,7c618,237,599,228,588,211,576,193,570,169,570,140v,-15,1,-28,4,-40c577,88,582,77,588,69v6,-9,14,-15,23,-20c620,44,631,42,643,42v26,,45,9,56,26c711,86,717,109,717,140v,14,-1,28,-4,40xm760,89c756,72,749,58,740,45,730,32,718,22,702,14,686,6,667,2,644,2v-23,,-43,4,-58,12c570,22,557,32,548,45,538,58,531,73,527,89v-4,16,-7,33,-7,51c520,157,523,174,527,190v4,17,11,31,21,44c557,247,570,257,586,265v15,8,35,12,58,12c666,277,686,273,701,265v16,-8,28,-18,38,-31c749,221,756,206,760,190v4,-17,6,-33,6,-50c766,122,764,105,760,89xm427,180v-3,12,-7,22,-13,30c407,219,400,226,390,230v-9,5,-20,7,-32,7c333,237,314,228,302,211,290,193,284,169,284,140v,-15,2,-28,5,-40c292,88,296,77,302,69v7,-9,14,-15,24,-20c335,44,346,42,358,42v26,,44,9,56,26c426,86,432,109,432,140v,14,-2,28,-5,40xm475,89c471,72,464,58,454,45,445,32,432,22,416,14,401,6,381,2,358,2v-23,,-42,4,-58,12c285,22,272,32,262,45v-9,13,-16,28,-21,44c237,105,235,122,235,140v,17,2,34,6,50c246,207,253,221,262,234v10,13,23,23,38,31c316,273,335,277,358,277v23,,42,-4,58,-12c431,257,444,247,454,234v9,-13,16,-28,21,-44c479,173,481,157,481,140v,-18,-2,-35,-6,-51xm216,7v-49,,-49,,-49,c108,210,108,210,108,210v-1,,-1,,-1,c46,,46,,46,,,13,,13,,13,83,272,83,272,83,272v49,,49,,49,l216,7xe" fillcolor="#008fde" stroked="f">
                <v:path arrowok="t" o:connecttype="custom" o:connectlocs="958228,3796;934106,63272;981716,87000;998855,44291;977907,74029;949341,30371;985524,15185;916014,2215;891574,86050;845869,2215;820794,2215;787150,86050;782389,49352;785563,14869;787150,86050;696056,66436;703991,86050;603693,2215;554496,2215;567827,26891;532278,2215;455150,33218;434837,42709;441502,12338;463403,7276;423410,2531;434837,53782;468481,36698;382466,66436;341204,44291;364692,13287;401827,28156;346282,4429;327556,60109;383101,83836;401827,28156;276137,41443;278359,12338;294229,32902;310099,23411;266933,2215;274550,51567;317082,82570;204088,74978;186631,21829;227575,44291;222814,4429;167269,28156;185996,83836;241223,60109;131403,66436;90141,44291;113629,13287;150765,28156;95220,4429;76493,60109;132038,83836;150765,28156;33962,66436;41897,86050" o:connectangles="0,0,0,0,0,0,0,0,0,0,0,0,0,0,0,0,0,0,0,0,0,0,0,0,0,0,0,0,0,0,0,0,0,0,0,0,0,0,0,0,0,0,0,0,0,0,0,0,0,0,0,0,0,0,0,0,0,0,0,0"/>
                <o:lock v:ext="edit" verticies="t"/>
              </v:shape>
              <w10:wrap anchorx="margin" anchory="page"/>
            </v:group>
          </w:pict>
        </mc:Fallback>
      </mc:AlternateContent>
    </w:r>
    <w:r>
      <w:rPr>
        <w:noProof/>
        <w:lang w:val="en-US"/>
      </w:rPr>
      <mc:AlternateContent>
        <mc:Choice Requires="wpc">
          <w:drawing>
            <wp:anchor distT="0" distB="0" distL="114300" distR="114300" simplePos="0" relativeHeight="251667456" behindDoc="1" locked="0" layoutInCell="1" allowOverlap="1" wp14:anchorId="315DFC18" wp14:editId="7D9CDFC2">
              <wp:simplePos x="0" y="0"/>
              <wp:positionH relativeFrom="rightMargin">
                <wp:align>right</wp:align>
              </wp:positionH>
              <wp:positionV relativeFrom="page">
                <wp:posOffset>0</wp:posOffset>
              </wp:positionV>
              <wp:extent cx="1837130" cy="2138680"/>
              <wp:effectExtent l="0" t="0" r="0" b="0"/>
              <wp:wrapNone/>
              <wp:docPr id="970929048" name="TeVerwijderenShape_5(JU-LOCK)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959567131" name="Freeform 13">
                        <a:hlinkClick r:id="rId1"/>
                      </wps:cNvPr>
                      <wps:cNvSpPr>
                        <a:spLocks noEditPoints="1"/>
                      </wps:cNvSpPr>
                      <wps:spPr bwMode="auto">
                        <a:xfrm>
                          <a:off x="293445" y="1745615"/>
                          <a:ext cx="132715" cy="133350"/>
                        </a:xfrm>
                        <a:custGeom>
                          <a:avLst/>
                          <a:gdLst>
                            <a:gd name="T0" fmla="*/ 210 w 419"/>
                            <a:gd name="T1" fmla="*/ 0 h 420"/>
                            <a:gd name="T2" fmla="*/ 0 w 419"/>
                            <a:gd name="T3" fmla="*/ 210 h 420"/>
                            <a:gd name="T4" fmla="*/ 210 w 419"/>
                            <a:gd name="T5" fmla="*/ 420 h 420"/>
                            <a:gd name="T6" fmla="*/ 419 w 419"/>
                            <a:gd name="T7" fmla="*/ 210 h 420"/>
                            <a:gd name="T8" fmla="*/ 210 w 419"/>
                            <a:gd name="T9" fmla="*/ 0 h 420"/>
                            <a:gd name="T10" fmla="*/ 161 w 419"/>
                            <a:gd name="T11" fmla="*/ 281 h 420"/>
                            <a:gd name="T12" fmla="*/ 121 w 419"/>
                            <a:gd name="T13" fmla="*/ 281 h 420"/>
                            <a:gd name="T14" fmla="*/ 121 w 419"/>
                            <a:gd name="T15" fmla="*/ 157 h 420"/>
                            <a:gd name="T16" fmla="*/ 161 w 419"/>
                            <a:gd name="T17" fmla="*/ 157 h 420"/>
                            <a:gd name="T18" fmla="*/ 161 w 419"/>
                            <a:gd name="T19" fmla="*/ 281 h 420"/>
                            <a:gd name="T20" fmla="*/ 140 w 419"/>
                            <a:gd name="T21" fmla="*/ 141 h 420"/>
                            <a:gd name="T22" fmla="*/ 118 w 419"/>
                            <a:gd name="T23" fmla="*/ 118 h 420"/>
                            <a:gd name="T24" fmla="*/ 140 w 419"/>
                            <a:gd name="T25" fmla="*/ 96 h 420"/>
                            <a:gd name="T26" fmla="*/ 162 w 419"/>
                            <a:gd name="T27" fmla="*/ 118 h 420"/>
                            <a:gd name="T28" fmla="*/ 140 w 419"/>
                            <a:gd name="T29" fmla="*/ 141 h 420"/>
                            <a:gd name="T30" fmla="*/ 302 w 419"/>
                            <a:gd name="T31" fmla="*/ 281 h 420"/>
                            <a:gd name="T32" fmla="*/ 264 w 419"/>
                            <a:gd name="T33" fmla="*/ 281 h 420"/>
                            <a:gd name="T34" fmla="*/ 264 w 419"/>
                            <a:gd name="T35" fmla="*/ 209 h 420"/>
                            <a:gd name="T36" fmla="*/ 242 w 419"/>
                            <a:gd name="T37" fmla="*/ 188 h 420"/>
                            <a:gd name="T38" fmla="*/ 222 w 419"/>
                            <a:gd name="T39" fmla="*/ 210 h 420"/>
                            <a:gd name="T40" fmla="*/ 222 w 419"/>
                            <a:gd name="T41" fmla="*/ 280 h 420"/>
                            <a:gd name="T42" fmla="*/ 183 w 419"/>
                            <a:gd name="T43" fmla="*/ 280 h 420"/>
                            <a:gd name="T44" fmla="*/ 183 w 419"/>
                            <a:gd name="T45" fmla="*/ 158 h 420"/>
                            <a:gd name="T46" fmla="*/ 219 w 419"/>
                            <a:gd name="T47" fmla="*/ 158 h 420"/>
                            <a:gd name="T48" fmla="*/ 219 w 419"/>
                            <a:gd name="T49" fmla="*/ 174 h 420"/>
                            <a:gd name="T50" fmla="*/ 256 w 419"/>
                            <a:gd name="T51" fmla="*/ 154 h 420"/>
                            <a:gd name="T52" fmla="*/ 302 w 419"/>
                            <a:gd name="T53" fmla="*/ 199 h 420"/>
                            <a:gd name="T54" fmla="*/ 302 w 419"/>
                            <a:gd name="T55" fmla="*/ 281 h 4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419" h="420">
                              <a:moveTo>
                                <a:pt x="210" y="0"/>
                              </a:moveTo>
                              <a:cubicBezTo>
                                <a:pt x="94" y="0"/>
                                <a:pt x="0" y="94"/>
                                <a:pt x="0" y="210"/>
                              </a:cubicBezTo>
                              <a:cubicBezTo>
                                <a:pt x="0" y="326"/>
                                <a:pt x="94" y="420"/>
                                <a:pt x="210" y="420"/>
                              </a:cubicBezTo>
                              <a:cubicBezTo>
                                <a:pt x="325" y="420"/>
                                <a:pt x="419" y="326"/>
                                <a:pt x="419" y="210"/>
                              </a:cubicBezTo>
                              <a:cubicBezTo>
                                <a:pt x="419" y="94"/>
                                <a:pt x="325" y="0"/>
                                <a:pt x="210" y="0"/>
                              </a:cubicBezTo>
                              <a:close/>
                              <a:moveTo>
                                <a:pt x="161" y="281"/>
                              </a:moveTo>
                              <a:cubicBezTo>
                                <a:pt x="121" y="281"/>
                                <a:pt x="121" y="281"/>
                                <a:pt x="121" y="281"/>
                              </a:cubicBezTo>
                              <a:cubicBezTo>
                                <a:pt x="121" y="157"/>
                                <a:pt x="121" y="157"/>
                                <a:pt x="121" y="157"/>
                              </a:cubicBezTo>
                              <a:cubicBezTo>
                                <a:pt x="161" y="157"/>
                                <a:pt x="161" y="157"/>
                                <a:pt x="161" y="157"/>
                              </a:cubicBezTo>
                              <a:lnTo>
                                <a:pt x="161" y="281"/>
                              </a:lnTo>
                              <a:close/>
                              <a:moveTo>
                                <a:pt x="140" y="141"/>
                              </a:moveTo>
                              <a:cubicBezTo>
                                <a:pt x="128" y="141"/>
                                <a:pt x="118" y="131"/>
                                <a:pt x="118" y="118"/>
                              </a:cubicBezTo>
                              <a:cubicBezTo>
                                <a:pt x="118" y="106"/>
                                <a:pt x="128" y="96"/>
                                <a:pt x="140" y="96"/>
                              </a:cubicBezTo>
                              <a:cubicBezTo>
                                <a:pt x="152" y="96"/>
                                <a:pt x="162" y="106"/>
                                <a:pt x="162" y="118"/>
                              </a:cubicBezTo>
                              <a:cubicBezTo>
                                <a:pt x="162" y="131"/>
                                <a:pt x="152" y="141"/>
                                <a:pt x="140" y="141"/>
                              </a:cubicBezTo>
                              <a:close/>
                              <a:moveTo>
                                <a:pt x="302" y="281"/>
                              </a:moveTo>
                              <a:cubicBezTo>
                                <a:pt x="264" y="281"/>
                                <a:pt x="264" y="281"/>
                                <a:pt x="264" y="281"/>
                              </a:cubicBezTo>
                              <a:cubicBezTo>
                                <a:pt x="264" y="209"/>
                                <a:pt x="264" y="209"/>
                                <a:pt x="264" y="209"/>
                              </a:cubicBezTo>
                              <a:cubicBezTo>
                                <a:pt x="264" y="209"/>
                                <a:pt x="263" y="185"/>
                                <a:pt x="242" y="188"/>
                              </a:cubicBezTo>
                              <a:cubicBezTo>
                                <a:pt x="242" y="188"/>
                                <a:pt x="224" y="187"/>
                                <a:pt x="222" y="210"/>
                              </a:cubicBezTo>
                              <a:cubicBezTo>
                                <a:pt x="222" y="280"/>
                                <a:pt x="222" y="280"/>
                                <a:pt x="222" y="280"/>
                              </a:cubicBezTo>
                              <a:cubicBezTo>
                                <a:pt x="183" y="280"/>
                                <a:pt x="183" y="280"/>
                                <a:pt x="183" y="280"/>
                              </a:cubicBezTo>
                              <a:cubicBezTo>
                                <a:pt x="183" y="158"/>
                                <a:pt x="183" y="158"/>
                                <a:pt x="183" y="158"/>
                              </a:cubicBezTo>
                              <a:cubicBezTo>
                                <a:pt x="219" y="158"/>
                                <a:pt x="219" y="158"/>
                                <a:pt x="219" y="158"/>
                              </a:cubicBezTo>
                              <a:cubicBezTo>
                                <a:pt x="219" y="174"/>
                                <a:pt x="219" y="174"/>
                                <a:pt x="219" y="174"/>
                              </a:cubicBezTo>
                              <a:cubicBezTo>
                                <a:pt x="219" y="174"/>
                                <a:pt x="230" y="154"/>
                                <a:pt x="256" y="154"/>
                              </a:cubicBezTo>
                              <a:cubicBezTo>
                                <a:pt x="256" y="154"/>
                                <a:pt x="299" y="150"/>
                                <a:pt x="302" y="199"/>
                              </a:cubicBezTo>
                              <a:lnTo>
                                <a:pt x="302" y="2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2974739" name="Freeform 14">
                        <a:hlinkClick r:id="rId2"/>
                      </wps:cNvPr>
                      <wps:cNvSpPr>
                        <a:spLocks noEditPoints="1"/>
                      </wps:cNvSpPr>
                      <wps:spPr bwMode="auto">
                        <a:xfrm>
                          <a:off x="642695" y="1745615"/>
                          <a:ext cx="133350" cy="133350"/>
                        </a:xfrm>
                        <a:custGeom>
                          <a:avLst/>
                          <a:gdLst>
                            <a:gd name="T0" fmla="*/ 210 w 420"/>
                            <a:gd name="T1" fmla="*/ 0 h 420"/>
                            <a:gd name="T2" fmla="*/ 0 w 420"/>
                            <a:gd name="T3" fmla="*/ 210 h 420"/>
                            <a:gd name="T4" fmla="*/ 210 w 420"/>
                            <a:gd name="T5" fmla="*/ 420 h 420"/>
                            <a:gd name="T6" fmla="*/ 420 w 420"/>
                            <a:gd name="T7" fmla="*/ 210 h 420"/>
                            <a:gd name="T8" fmla="*/ 210 w 420"/>
                            <a:gd name="T9" fmla="*/ 0 h 420"/>
                            <a:gd name="T10" fmla="*/ 262 w 420"/>
                            <a:gd name="T11" fmla="*/ 141 h 420"/>
                            <a:gd name="T12" fmla="*/ 246 w 420"/>
                            <a:gd name="T13" fmla="*/ 141 h 420"/>
                            <a:gd name="T14" fmla="*/ 224 w 420"/>
                            <a:gd name="T15" fmla="*/ 161 h 420"/>
                            <a:gd name="T16" fmla="*/ 224 w 420"/>
                            <a:gd name="T17" fmla="*/ 185 h 420"/>
                            <a:gd name="T18" fmla="*/ 261 w 420"/>
                            <a:gd name="T19" fmla="*/ 185 h 420"/>
                            <a:gd name="T20" fmla="*/ 255 w 420"/>
                            <a:gd name="T21" fmla="*/ 223 h 420"/>
                            <a:gd name="T22" fmla="*/ 224 w 420"/>
                            <a:gd name="T23" fmla="*/ 223 h 420"/>
                            <a:gd name="T24" fmla="*/ 224 w 420"/>
                            <a:gd name="T25" fmla="*/ 314 h 420"/>
                            <a:gd name="T26" fmla="*/ 184 w 420"/>
                            <a:gd name="T27" fmla="*/ 314 h 420"/>
                            <a:gd name="T28" fmla="*/ 184 w 420"/>
                            <a:gd name="T29" fmla="*/ 223 h 420"/>
                            <a:gd name="T30" fmla="*/ 150 w 420"/>
                            <a:gd name="T31" fmla="*/ 223 h 420"/>
                            <a:gd name="T32" fmla="*/ 150 w 420"/>
                            <a:gd name="T33" fmla="*/ 185 h 420"/>
                            <a:gd name="T34" fmla="*/ 184 w 420"/>
                            <a:gd name="T35" fmla="*/ 185 h 420"/>
                            <a:gd name="T36" fmla="*/ 184 w 420"/>
                            <a:gd name="T37" fmla="*/ 157 h 420"/>
                            <a:gd name="T38" fmla="*/ 233 w 420"/>
                            <a:gd name="T39" fmla="*/ 106 h 420"/>
                            <a:gd name="T40" fmla="*/ 262 w 420"/>
                            <a:gd name="T41" fmla="*/ 109 h 420"/>
                            <a:gd name="T42" fmla="*/ 262 w 420"/>
                            <a:gd name="T43" fmla="*/ 141 h 4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420" h="420">
                              <a:moveTo>
                                <a:pt x="210" y="0"/>
                              </a:moveTo>
                              <a:cubicBezTo>
                                <a:pt x="94" y="0"/>
                                <a:pt x="0" y="94"/>
                                <a:pt x="0" y="210"/>
                              </a:cubicBezTo>
                              <a:cubicBezTo>
                                <a:pt x="0" y="326"/>
                                <a:pt x="94" y="420"/>
                                <a:pt x="210" y="420"/>
                              </a:cubicBezTo>
                              <a:cubicBezTo>
                                <a:pt x="326" y="420"/>
                                <a:pt x="420" y="326"/>
                                <a:pt x="420" y="210"/>
                              </a:cubicBezTo>
                              <a:cubicBezTo>
                                <a:pt x="420" y="94"/>
                                <a:pt x="326" y="0"/>
                                <a:pt x="210" y="0"/>
                              </a:cubicBezTo>
                              <a:close/>
                              <a:moveTo>
                                <a:pt x="262" y="141"/>
                              </a:moveTo>
                              <a:cubicBezTo>
                                <a:pt x="246" y="141"/>
                                <a:pt x="246" y="141"/>
                                <a:pt x="246" y="141"/>
                              </a:cubicBezTo>
                              <a:cubicBezTo>
                                <a:pt x="229" y="141"/>
                                <a:pt x="224" y="151"/>
                                <a:pt x="224" y="161"/>
                              </a:cubicBezTo>
                              <a:cubicBezTo>
                                <a:pt x="224" y="185"/>
                                <a:pt x="224" y="185"/>
                                <a:pt x="224" y="185"/>
                              </a:cubicBezTo>
                              <a:cubicBezTo>
                                <a:pt x="261" y="185"/>
                                <a:pt x="261" y="185"/>
                                <a:pt x="261" y="185"/>
                              </a:cubicBezTo>
                              <a:cubicBezTo>
                                <a:pt x="255" y="223"/>
                                <a:pt x="255" y="223"/>
                                <a:pt x="255" y="223"/>
                              </a:cubicBezTo>
                              <a:cubicBezTo>
                                <a:pt x="224" y="223"/>
                                <a:pt x="224" y="223"/>
                                <a:pt x="224" y="223"/>
                              </a:cubicBezTo>
                              <a:cubicBezTo>
                                <a:pt x="224" y="314"/>
                                <a:pt x="224" y="314"/>
                                <a:pt x="224" y="314"/>
                              </a:cubicBezTo>
                              <a:cubicBezTo>
                                <a:pt x="184" y="314"/>
                                <a:pt x="184" y="314"/>
                                <a:pt x="184" y="314"/>
                              </a:cubicBezTo>
                              <a:cubicBezTo>
                                <a:pt x="184" y="223"/>
                                <a:pt x="184" y="223"/>
                                <a:pt x="184" y="223"/>
                              </a:cubicBezTo>
                              <a:cubicBezTo>
                                <a:pt x="150" y="223"/>
                                <a:pt x="150" y="223"/>
                                <a:pt x="150" y="223"/>
                              </a:cubicBezTo>
                              <a:cubicBezTo>
                                <a:pt x="150" y="185"/>
                                <a:pt x="150" y="185"/>
                                <a:pt x="150" y="185"/>
                              </a:cubicBezTo>
                              <a:cubicBezTo>
                                <a:pt x="184" y="185"/>
                                <a:pt x="184" y="185"/>
                                <a:pt x="184" y="185"/>
                              </a:cubicBezTo>
                              <a:cubicBezTo>
                                <a:pt x="184" y="157"/>
                                <a:pt x="184" y="157"/>
                                <a:pt x="184" y="157"/>
                              </a:cubicBezTo>
                              <a:cubicBezTo>
                                <a:pt x="184" y="124"/>
                                <a:pt x="203" y="106"/>
                                <a:pt x="233" y="106"/>
                              </a:cubicBezTo>
                              <a:cubicBezTo>
                                <a:pt x="247" y="106"/>
                                <a:pt x="262" y="109"/>
                                <a:pt x="262" y="109"/>
                              </a:cubicBezTo>
                              <a:lnTo>
                                <a:pt x="262" y="1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53426078" name="Freeform 15">
                        <a:hlinkClick r:id="rId3"/>
                      </wps:cNvPr>
                      <wps:cNvSpPr>
                        <a:spLocks noEditPoints="1"/>
                      </wps:cNvSpPr>
                      <wps:spPr bwMode="auto">
                        <a:xfrm>
                          <a:off x="817320" y="1745615"/>
                          <a:ext cx="133350" cy="133350"/>
                        </a:xfrm>
                        <a:custGeom>
                          <a:avLst/>
                          <a:gdLst>
                            <a:gd name="T0" fmla="*/ 242 w 420"/>
                            <a:gd name="T1" fmla="*/ 210 h 420"/>
                            <a:gd name="T2" fmla="*/ 211 w 420"/>
                            <a:gd name="T3" fmla="*/ 242 h 420"/>
                            <a:gd name="T4" fmla="*/ 179 w 420"/>
                            <a:gd name="T5" fmla="*/ 210 h 420"/>
                            <a:gd name="T6" fmla="*/ 211 w 420"/>
                            <a:gd name="T7" fmla="*/ 179 h 420"/>
                            <a:gd name="T8" fmla="*/ 242 w 420"/>
                            <a:gd name="T9" fmla="*/ 210 h 420"/>
                            <a:gd name="T10" fmla="*/ 291 w 420"/>
                            <a:gd name="T11" fmla="*/ 170 h 420"/>
                            <a:gd name="T12" fmla="*/ 291 w 420"/>
                            <a:gd name="T13" fmla="*/ 250 h 420"/>
                            <a:gd name="T14" fmla="*/ 250 w 420"/>
                            <a:gd name="T15" fmla="*/ 291 h 420"/>
                            <a:gd name="T16" fmla="*/ 170 w 420"/>
                            <a:gd name="T17" fmla="*/ 291 h 420"/>
                            <a:gd name="T18" fmla="*/ 129 w 420"/>
                            <a:gd name="T19" fmla="*/ 250 h 420"/>
                            <a:gd name="T20" fmla="*/ 129 w 420"/>
                            <a:gd name="T21" fmla="*/ 170 h 420"/>
                            <a:gd name="T22" fmla="*/ 170 w 420"/>
                            <a:gd name="T23" fmla="*/ 129 h 420"/>
                            <a:gd name="T24" fmla="*/ 250 w 420"/>
                            <a:gd name="T25" fmla="*/ 129 h 420"/>
                            <a:gd name="T26" fmla="*/ 291 w 420"/>
                            <a:gd name="T27" fmla="*/ 170 h 420"/>
                            <a:gd name="T28" fmla="*/ 260 w 420"/>
                            <a:gd name="T29" fmla="*/ 210 h 420"/>
                            <a:gd name="T30" fmla="*/ 211 w 420"/>
                            <a:gd name="T31" fmla="*/ 161 h 420"/>
                            <a:gd name="T32" fmla="*/ 162 w 420"/>
                            <a:gd name="T33" fmla="*/ 210 h 420"/>
                            <a:gd name="T34" fmla="*/ 211 w 420"/>
                            <a:gd name="T35" fmla="*/ 259 h 420"/>
                            <a:gd name="T36" fmla="*/ 260 w 420"/>
                            <a:gd name="T37" fmla="*/ 210 h 420"/>
                            <a:gd name="T38" fmla="*/ 275 w 420"/>
                            <a:gd name="T39" fmla="*/ 158 h 420"/>
                            <a:gd name="T40" fmla="*/ 263 w 420"/>
                            <a:gd name="T41" fmla="*/ 146 h 420"/>
                            <a:gd name="T42" fmla="*/ 251 w 420"/>
                            <a:gd name="T43" fmla="*/ 158 h 420"/>
                            <a:gd name="T44" fmla="*/ 263 w 420"/>
                            <a:gd name="T45" fmla="*/ 169 h 420"/>
                            <a:gd name="T46" fmla="*/ 275 w 420"/>
                            <a:gd name="T47" fmla="*/ 158 h 420"/>
                            <a:gd name="T48" fmla="*/ 420 w 420"/>
                            <a:gd name="T49" fmla="*/ 210 h 420"/>
                            <a:gd name="T50" fmla="*/ 210 w 420"/>
                            <a:gd name="T51" fmla="*/ 420 h 420"/>
                            <a:gd name="T52" fmla="*/ 0 w 420"/>
                            <a:gd name="T53" fmla="*/ 210 h 420"/>
                            <a:gd name="T54" fmla="*/ 210 w 420"/>
                            <a:gd name="T55" fmla="*/ 0 h 420"/>
                            <a:gd name="T56" fmla="*/ 420 w 420"/>
                            <a:gd name="T57" fmla="*/ 210 h 420"/>
                            <a:gd name="T58" fmla="*/ 310 w 420"/>
                            <a:gd name="T59" fmla="*/ 170 h 420"/>
                            <a:gd name="T60" fmla="*/ 250 w 420"/>
                            <a:gd name="T61" fmla="*/ 110 h 420"/>
                            <a:gd name="T62" fmla="*/ 170 w 420"/>
                            <a:gd name="T63" fmla="*/ 110 h 420"/>
                            <a:gd name="T64" fmla="*/ 110 w 420"/>
                            <a:gd name="T65" fmla="*/ 170 h 420"/>
                            <a:gd name="T66" fmla="*/ 110 w 420"/>
                            <a:gd name="T67" fmla="*/ 250 h 420"/>
                            <a:gd name="T68" fmla="*/ 170 w 420"/>
                            <a:gd name="T69" fmla="*/ 310 h 420"/>
                            <a:gd name="T70" fmla="*/ 250 w 420"/>
                            <a:gd name="T71" fmla="*/ 310 h 420"/>
                            <a:gd name="T72" fmla="*/ 310 w 420"/>
                            <a:gd name="T73" fmla="*/ 250 h 420"/>
                            <a:gd name="T74" fmla="*/ 310 w 420"/>
                            <a:gd name="T75" fmla="*/ 170 h 4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420" h="420">
                              <a:moveTo>
                                <a:pt x="242" y="210"/>
                              </a:moveTo>
                              <a:cubicBezTo>
                                <a:pt x="242" y="228"/>
                                <a:pt x="228" y="242"/>
                                <a:pt x="211" y="242"/>
                              </a:cubicBezTo>
                              <a:cubicBezTo>
                                <a:pt x="193" y="242"/>
                                <a:pt x="179" y="228"/>
                                <a:pt x="179" y="210"/>
                              </a:cubicBezTo>
                              <a:cubicBezTo>
                                <a:pt x="179" y="193"/>
                                <a:pt x="193" y="179"/>
                                <a:pt x="211" y="179"/>
                              </a:cubicBezTo>
                              <a:cubicBezTo>
                                <a:pt x="228" y="179"/>
                                <a:pt x="242" y="193"/>
                                <a:pt x="242" y="210"/>
                              </a:cubicBezTo>
                              <a:close/>
                              <a:moveTo>
                                <a:pt x="291" y="170"/>
                              </a:moveTo>
                              <a:cubicBezTo>
                                <a:pt x="291" y="250"/>
                                <a:pt x="291" y="250"/>
                                <a:pt x="291" y="250"/>
                              </a:cubicBezTo>
                              <a:cubicBezTo>
                                <a:pt x="291" y="273"/>
                                <a:pt x="273" y="291"/>
                                <a:pt x="250" y="291"/>
                              </a:cubicBezTo>
                              <a:cubicBezTo>
                                <a:pt x="170" y="291"/>
                                <a:pt x="170" y="291"/>
                                <a:pt x="170" y="291"/>
                              </a:cubicBezTo>
                              <a:cubicBezTo>
                                <a:pt x="147" y="291"/>
                                <a:pt x="129" y="273"/>
                                <a:pt x="129" y="250"/>
                              </a:cubicBezTo>
                              <a:cubicBezTo>
                                <a:pt x="129" y="170"/>
                                <a:pt x="129" y="170"/>
                                <a:pt x="129" y="170"/>
                              </a:cubicBezTo>
                              <a:cubicBezTo>
                                <a:pt x="129" y="147"/>
                                <a:pt x="147" y="129"/>
                                <a:pt x="170" y="129"/>
                              </a:cubicBezTo>
                              <a:cubicBezTo>
                                <a:pt x="250" y="129"/>
                                <a:pt x="250" y="129"/>
                                <a:pt x="250" y="129"/>
                              </a:cubicBezTo>
                              <a:cubicBezTo>
                                <a:pt x="273" y="129"/>
                                <a:pt x="291" y="147"/>
                                <a:pt x="291" y="170"/>
                              </a:cubicBezTo>
                              <a:close/>
                              <a:moveTo>
                                <a:pt x="260" y="210"/>
                              </a:moveTo>
                              <a:cubicBezTo>
                                <a:pt x="260" y="183"/>
                                <a:pt x="238" y="161"/>
                                <a:pt x="211" y="161"/>
                              </a:cubicBezTo>
                              <a:cubicBezTo>
                                <a:pt x="184" y="161"/>
                                <a:pt x="162" y="183"/>
                                <a:pt x="162" y="210"/>
                              </a:cubicBezTo>
                              <a:cubicBezTo>
                                <a:pt x="162" y="237"/>
                                <a:pt x="184" y="259"/>
                                <a:pt x="211" y="259"/>
                              </a:cubicBezTo>
                              <a:cubicBezTo>
                                <a:pt x="238" y="259"/>
                                <a:pt x="260" y="237"/>
                                <a:pt x="260" y="210"/>
                              </a:cubicBezTo>
                              <a:close/>
                              <a:moveTo>
                                <a:pt x="275" y="158"/>
                              </a:moveTo>
                              <a:cubicBezTo>
                                <a:pt x="275" y="151"/>
                                <a:pt x="269" y="146"/>
                                <a:pt x="263" y="146"/>
                              </a:cubicBezTo>
                              <a:cubicBezTo>
                                <a:pt x="256" y="146"/>
                                <a:pt x="251" y="151"/>
                                <a:pt x="251" y="158"/>
                              </a:cubicBezTo>
                              <a:cubicBezTo>
                                <a:pt x="251" y="164"/>
                                <a:pt x="256" y="169"/>
                                <a:pt x="263" y="169"/>
                              </a:cubicBezTo>
                              <a:cubicBezTo>
                                <a:pt x="269" y="169"/>
                                <a:pt x="275" y="164"/>
                                <a:pt x="275" y="158"/>
                              </a:cubicBezTo>
                              <a:close/>
                              <a:moveTo>
                                <a:pt x="420" y="210"/>
                              </a:moveTo>
                              <a:cubicBezTo>
                                <a:pt x="420" y="326"/>
                                <a:pt x="326" y="420"/>
                                <a:pt x="210" y="420"/>
                              </a:cubicBezTo>
                              <a:cubicBezTo>
                                <a:pt x="94" y="420"/>
                                <a:pt x="0" y="326"/>
                                <a:pt x="0" y="210"/>
                              </a:cubicBezTo>
                              <a:cubicBezTo>
                                <a:pt x="0" y="94"/>
                                <a:pt x="94" y="0"/>
                                <a:pt x="210" y="0"/>
                              </a:cubicBezTo>
                              <a:cubicBezTo>
                                <a:pt x="326" y="0"/>
                                <a:pt x="420" y="94"/>
                                <a:pt x="420" y="210"/>
                              </a:cubicBezTo>
                              <a:close/>
                              <a:moveTo>
                                <a:pt x="310" y="170"/>
                              </a:moveTo>
                              <a:cubicBezTo>
                                <a:pt x="310" y="137"/>
                                <a:pt x="283" y="110"/>
                                <a:pt x="250" y="110"/>
                              </a:cubicBezTo>
                              <a:cubicBezTo>
                                <a:pt x="170" y="110"/>
                                <a:pt x="170" y="110"/>
                                <a:pt x="170" y="110"/>
                              </a:cubicBezTo>
                              <a:cubicBezTo>
                                <a:pt x="137" y="110"/>
                                <a:pt x="110" y="137"/>
                                <a:pt x="110" y="170"/>
                              </a:cubicBezTo>
                              <a:cubicBezTo>
                                <a:pt x="110" y="250"/>
                                <a:pt x="110" y="250"/>
                                <a:pt x="110" y="250"/>
                              </a:cubicBezTo>
                              <a:cubicBezTo>
                                <a:pt x="110" y="283"/>
                                <a:pt x="137" y="310"/>
                                <a:pt x="170" y="310"/>
                              </a:cubicBezTo>
                              <a:cubicBezTo>
                                <a:pt x="250" y="310"/>
                                <a:pt x="250" y="310"/>
                                <a:pt x="250" y="310"/>
                              </a:cubicBezTo>
                              <a:cubicBezTo>
                                <a:pt x="283" y="310"/>
                                <a:pt x="310" y="283"/>
                                <a:pt x="310" y="250"/>
                              </a:cubicBezTo>
                              <a:lnTo>
                                <a:pt x="310" y="1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1AD3A7" w14:textId="77777777" w:rsidR="003D707A" w:rsidRPr="0057555F" w:rsidRDefault="003D707A" w:rsidP="008610F0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586529" name="Freeform 16">
                        <a:hlinkClick r:id="rId4"/>
                      </wps:cNvPr>
                      <wps:cNvSpPr>
                        <a:spLocks noEditPoints="1"/>
                      </wps:cNvSpPr>
                      <wps:spPr bwMode="auto">
                        <a:xfrm>
                          <a:off x="467435" y="1745615"/>
                          <a:ext cx="133985" cy="133350"/>
                        </a:xfrm>
                        <a:custGeom>
                          <a:avLst/>
                          <a:gdLst>
                            <a:gd name="T0" fmla="*/ 210 w 420"/>
                            <a:gd name="T1" fmla="*/ 0 h 420"/>
                            <a:gd name="T2" fmla="*/ 0 w 420"/>
                            <a:gd name="T3" fmla="*/ 210 h 420"/>
                            <a:gd name="T4" fmla="*/ 210 w 420"/>
                            <a:gd name="T5" fmla="*/ 420 h 420"/>
                            <a:gd name="T6" fmla="*/ 420 w 420"/>
                            <a:gd name="T7" fmla="*/ 210 h 420"/>
                            <a:gd name="T8" fmla="*/ 210 w 420"/>
                            <a:gd name="T9" fmla="*/ 0 h 420"/>
                            <a:gd name="T10" fmla="*/ 318 w 420"/>
                            <a:gd name="T11" fmla="*/ 248 h 420"/>
                            <a:gd name="T12" fmla="*/ 315 w 420"/>
                            <a:gd name="T13" fmla="*/ 262 h 420"/>
                            <a:gd name="T14" fmla="*/ 308 w 420"/>
                            <a:gd name="T15" fmla="*/ 275 h 420"/>
                            <a:gd name="T16" fmla="*/ 303 w 420"/>
                            <a:gd name="T17" fmla="*/ 279 h 420"/>
                            <a:gd name="T18" fmla="*/ 295 w 420"/>
                            <a:gd name="T19" fmla="*/ 282 h 420"/>
                            <a:gd name="T20" fmla="*/ 282 w 420"/>
                            <a:gd name="T21" fmla="*/ 285 h 420"/>
                            <a:gd name="T22" fmla="*/ 269 w 420"/>
                            <a:gd name="T23" fmla="*/ 286 h 420"/>
                            <a:gd name="T24" fmla="*/ 252 w 420"/>
                            <a:gd name="T25" fmla="*/ 286 h 420"/>
                            <a:gd name="T26" fmla="*/ 169 w 420"/>
                            <a:gd name="T27" fmla="*/ 286 h 420"/>
                            <a:gd name="T28" fmla="*/ 152 w 420"/>
                            <a:gd name="T29" fmla="*/ 286 h 420"/>
                            <a:gd name="T30" fmla="*/ 139 w 420"/>
                            <a:gd name="T31" fmla="*/ 285 h 420"/>
                            <a:gd name="T32" fmla="*/ 126 w 420"/>
                            <a:gd name="T33" fmla="*/ 282 h 420"/>
                            <a:gd name="T34" fmla="*/ 118 w 420"/>
                            <a:gd name="T35" fmla="*/ 279 h 420"/>
                            <a:gd name="T36" fmla="*/ 112 w 420"/>
                            <a:gd name="T37" fmla="*/ 275 h 420"/>
                            <a:gd name="T38" fmla="*/ 105 w 420"/>
                            <a:gd name="T39" fmla="*/ 262 h 420"/>
                            <a:gd name="T40" fmla="*/ 103 w 420"/>
                            <a:gd name="T41" fmla="*/ 248 h 420"/>
                            <a:gd name="T42" fmla="*/ 102 w 420"/>
                            <a:gd name="T43" fmla="*/ 229 h 420"/>
                            <a:gd name="T44" fmla="*/ 102 w 420"/>
                            <a:gd name="T45" fmla="*/ 193 h 420"/>
                            <a:gd name="T46" fmla="*/ 103 w 420"/>
                            <a:gd name="T47" fmla="*/ 175 h 420"/>
                            <a:gd name="T48" fmla="*/ 113 w 420"/>
                            <a:gd name="T49" fmla="*/ 144 h 420"/>
                            <a:gd name="T50" fmla="*/ 140 w 420"/>
                            <a:gd name="T51" fmla="*/ 135 h 420"/>
                            <a:gd name="T52" fmla="*/ 163 w 420"/>
                            <a:gd name="T53" fmla="*/ 134 h 420"/>
                            <a:gd name="T54" fmla="*/ 258 w 420"/>
                            <a:gd name="T55" fmla="*/ 134 h 420"/>
                            <a:gd name="T56" fmla="*/ 281 w 420"/>
                            <a:gd name="T57" fmla="*/ 135 h 420"/>
                            <a:gd name="T58" fmla="*/ 308 w 420"/>
                            <a:gd name="T59" fmla="*/ 144 h 420"/>
                            <a:gd name="T60" fmla="*/ 318 w 420"/>
                            <a:gd name="T61" fmla="*/ 175 h 420"/>
                            <a:gd name="T62" fmla="*/ 319 w 420"/>
                            <a:gd name="T63" fmla="*/ 193 h 420"/>
                            <a:gd name="T64" fmla="*/ 319 w 420"/>
                            <a:gd name="T65" fmla="*/ 229 h 420"/>
                            <a:gd name="T66" fmla="*/ 318 w 420"/>
                            <a:gd name="T67" fmla="*/ 248 h 420"/>
                            <a:gd name="T68" fmla="*/ 188 w 420"/>
                            <a:gd name="T69" fmla="*/ 178 h 420"/>
                            <a:gd name="T70" fmla="*/ 244 w 420"/>
                            <a:gd name="T71" fmla="*/ 210 h 420"/>
                            <a:gd name="T72" fmla="*/ 188 w 420"/>
                            <a:gd name="T73" fmla="*/ 243 h 420"/>
                            <a:gd name="T74" fmla="*/ 188 w 420"/>
                            <a:gd name="T75" fmla="*/ 178 h 4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</a:cxnLst>
                          <a:rect l="0" t="0" r="r" b="b"/>
                          <a:pathLst>
                            <a:path w="420" h="420">
                              <a:moveTo>
                                <a:pt x="210" y="0"/>
                              </a:moveTo>
                              <a:cubicBezTo>
                                <a:pt x="94" y="0"/>
                                <a:pt x="0" y="94"/>
                                <a:pt x="0" y="210"/>
                              </a:cubicBezTo>
                              <a:cubicBezTo>
                                <a:pt x="0" y="326"/>
                                <a:pt x="94" y="420"/>
                                <a:pt x="210" y="420"/>
                              </a:cubicBezTo>
                              <a:cubicBezTo>
                                <a:pt x="326" y="420"/>
                                <a:pt x="420" y="326"/>
                                <a:pt x="420" y="210"/>
                              </a:cubicBezTo>
                              <a:cubicBezTo>
                                <a:pt x="420" y="94"/>
                                <a:pt x="326" y="0"/>
                                <a:pt x="210" y="0"/>
                              </a:cubicBezTo>
                              <a:close/>
                              <a:moveTo>
                                <a:pt x="318" y="248"/>
                              </a:moveTo>
                              <a:cubicBezTo>
                                <a:pt x="317" y="252"/>
                                <a:pt x="317" y="257"/>
                                <a:pt x="315" y="262"/>
                              </a:cubicBezTo>
                              <a:cubicBezTo>
                                <a:pt x="314" y="267"/>
                                <a:pt x="312" y="272"/>
                                <a:pt x="308" y="275"/>
                              </a:cubicBezTo>
                              <a:cubicBezTo>
                                <a:pt x="303" y="279"/>
                                <a:pt x="303" y="279"/>
                                <a:pt x="303" y="279"/>
                              </a:cubicBezTo>
                              <a:cubicBezTo>
                                <a:pt x="295" y="282"/>
                                <a:pt x="295" y="282"/>
                                <a:pt x="295" y="282"/>
                              </a:cubicBezTo>
                              <a:cubicBezTo>
                                <a:pt x="291" y="283"/>
                                <a:pt x="286" y="284"/>
                                <a:pt x="282" y="285"/>
                              </a:cubicBezTo>
                              <a:cubicBezTo>
                                <a:pt x="277" y="285"/>
                                <a:pt x="273" y="285"/>
                                <a:pt x="269" y="286"/>
                              </a:cubicBezTo>
                              <a:cubicBezTo>
                                <a:pt x="263" y="286"/>
                                <a:pt x="258" y="286"/>
                                <a:pt x="252" y="286"/>
                              </a:cubicBezTo>
                              <a:cubicBezTo>
                                <a:pt x="226" y="287"/>
                                <a:pt x="195" y="287"/>
                                <a:pt x="169" y="286"/>
                              </a:cubicBezTo>
                              <a:cubicBezTo>
                                <a:pt x="163" y="286"/>
                                <a:pt x="157" y="286"/>
                                <a:pt x="152" y="286"/>
                              </a:cubicBezTo>
                              <a:cubicBezTo>
                                <a:pt x="148" y="285"/>
                                <a:pt x="144" y="285"/>
                                <a:pt x="139" y="285"/>
                              </a:cubicBezTo>
                              <a:cubicBezTo>
                                <a:pt x="134" y="284"/>
                                <a:pt x="130" y="283"/>
                                <a:pt x="126" y="282"/>
                              </a:cubicBezTo>
                              <a:cubicBezTo>
                                <a:pt x="118" y="279"/>
                                <a:pt x="118" y="279"/>
                                <a:pt x="118" y="279"/>
                              </a:cubicBezTo>
                              <a:cubicBezTo>
                                <a:pt x="112" y="275"/>
                                <a:pt x="112" y="275"/>
                                <a:pt x="112" y="275"/>
                              </a:cubicBezTo>
                              <a:cubicBezTo>
                                <a:pt x="109" y="272"/>
                                <a:pt x="107" y="267"/>
                                <a:pt x="105" y="262"/>
                              </a:cubicBezTo>
                              <a:cubicBezTo>
                                <a:pt x="104" y="257"/>
                                <a:pt x="104" y="252"/>
                                <a:pt x="103" y="248"/>
                              </a:cubicBezTo>
                              <a:cubicBezTo>
                                <a:pt x="102" y="242"/>
                                <a:pt x="102" y="236"/>
                                <a:pt x="102" y="229"/>
                              </a:cubicBezTo>
                              <a:cubicBezTo>
                                <a:pt x="101" y="217"/>
                                <a:pt x="101" y="205"/>
                                <a:pt x="102" y="193"/>
                              </a:cubicBezTo>
                              <a:cubicBezTo>
                                <a:pt x="103" y="175"/>
                                <a:pt x="103" y="175"/>
                                <a:pt x="103" y="175"/>
                              </a:cubicBezTo>
                              <a:cubicBezTo>
                                <a:pt x="104" y="160"/>
                                <a:pt x="107" y="150"/>
                                <a:pt x="113" y="144"/>
                              </a:cubicBezTo>
                              <a:cubicBezTo>
                                <a:pt x="119" y="139"/>
                                <a:pt x="128" y="136"/>
                                <a:pt x="140" y="135"/>
                              </a:cubicBezTo>
                              <a:cubicBezTo>
                                <a:pt x="163" y="134"/>
                                <a:pt x="163" y="134"/>
                                <a:pt x="163" y="134"/>
                              </a:cubicBezTo>
                              <a:cubicBezTo>
                                <a:pt x="195" y="133"/>
                                <a:pt x="226" y="133"/>
                                <a:pt x="258" y="134"/>
                              </a:cubicBezTo>
                              <a:cubicBezTo>
                                <a:pt x="281" y="135"/>
                                <a:pt x="281" y="135"/>
                                <a:pt x="281" y="135"/>
                              </a:cubicBezTo>
                              <a:cubicBezTo>
                                <a:pt x="292" y="136"/>
                                <a:pt x="301" y="139"/>
                                <a:pt x="308" y="144"/>
                              </a:cubicBezTo>
                              <a:cubicBezTo>
                                <a:pt x="314" y="150"/>
                                <a:pt x="317" y="160"/>
                                <a:pt x="318" y="175"/>
                              </a:cubicBezTo>
                              <a:cubicBezTo>
                                <a:pt x="319" y="193"/>
                                <a:pt x="319" y="193"/>
                                <a:pt x="319" y="193"/>
                              </a:cubicBezTo>
                              <a:cubicBezTo>
                                <a:pt x="319" y="205"/>
                                <a:pt x="320" y="217"/>
                                <a:pt x="319" y="229"/>
                              </a:cubicBezTo>
                              <a:cubicBezTo>
                                <a:pt x="319" y="236"/>
                                <a:pt x="319" y="242"/>
                                <a:pt x="318" y="248"/>
                              </a:cubicBezTo>
                              <a:close/>
                              <a:moveTo>
                                <a:pt x="188" y="178"/>
                              </a:moveTo>
                              <a:cubicBezTo>
                                <a:pt x="244" y="210"/>
                                <a:pt x="244" y="210"/>
                                <a:pt x="244" y="210"/>
                              </a:cubicBezTo>
                              <a:cubicBezTo>
                                <a:pt x="188" y="243"/>
                                <a:pt x="188" y="243"/>
                                <a:pt x="188" y="243"/>
                              </a:cubicBezTo>
                              <a:lnTo>
                                <a:pt x="188" y="1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5DFC18" id="TeVerwijderenShape_5(JU-LOCK)" o:spid="_x0000_s1026" editas="canvas" style="position:absolute;margin-left:93.45pt;margin-top:0;width:144.65pt;height:168.4pt;z-index:-251649024;mso-position-horizontal:right;mso-position-horizontal-relative:right-margin-area;mso-position-vertical-relative:page" coordsize="18370,21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">
              <v:shape id="_x0000_s1027" type="#_x0000_t75" style="position:absolute;width:18370;height:21386;visibility:visible;mso-wrap-style:square">
                <v:fill o:detectmouseclick="t"/>
                <v:path o:connecttype="none"/>
              </v:shape>
              <v:shape id="Freeform 13" o:spid="_x0000_s1028" href="https://www.linkedin.com/company/centrum-voor-criminaliteitspreventie-en-veiligheid-ccv" style="position:absolute;left:2934;top:17456;width:1327;height:1333;visibility:visible;mso-wrap-style:square;v-text-anchor:top" coordsize="419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" o:button="t" path="m210,c94,,,94,,210,,326,94,420,210,420v115,,209,-94,209,-210c419,94,325,,210,xm161,281v-40,,-40,,-40,c121,157,121,157,121,157v40,,40,,40,l161,281xm140,141v-12,,-22,-10,-22,-23c118,106,128,96,140,96v12,,22,10,22,22c162,131,152,141,140,141xm302,281v-38,,-38,,-38,c264,209,264,209,264,209v,,-1,-24,-22,-21c242,188,224,187,222,210v,70,,70,,70c183,280,183,280,183,280v,-122,,-122,,-122c219,158,219,158,219,158v,16,,16,,16c219,174,230,154,256,154v,,43,-4,46,45l302,281xe" fillcolor="#008fde" stroked="f">
                <v:fill o:detectmouseclick="t"/>
                <v:path arrowok="t" o:connecttype="custom" o:connectlocs="66516,0;0,66675;66516,133350;132715,66675;66516,0;50996,89218;38326,89218;38326,49848;50996,49848;50996,89218;44344,44768;37376,37465;44344,30480;51312,37465;44344,44768;95656,89218;83620,89218;83620,66358;76652,59690;70317,66675;70317,88900;57964,88900;57964,50165;69367,50165;69367,55245;81086,48895;95656,63183;95656,89218" o:connectangles="0,0,0,0,0,0,0,0,0,0,0,0,0,0,0,0,0,0,0,0,0,0,0,0,0,0,0,0"/>
                <o:lock v:ext="edit" verticies="t"/>
              </v:shape>
              <v:shape id="Freeform 14" o:spid="_x0000_s1029" href="https://www.facebook.com/hetccv.nl/" style="position:absolute;left:6426;top:17456;width:1334;height:1333;visibility:visible;mso-wrap-style:square;v-text-anchor:top" coordsize="4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" o:button="t" path="m210,c94,,,94,,210,,326,94,420,210,420v116,,210,-94,210,-210c420,94,326,,210,xm262,141v-16,,-16,,-16,c229,141,224,151,224,161v,24,,24,,24c261,185,261,185,261,185v-6,38,-6,38,-6,38c224,223,224,223,224,223v,91,,91,,91c184,314,184,314,184,314v,-91,,-91,,-91c150,223,150,223,150,223v,-38,,-38,,-38c184,185,184,185,184,185v,-28,,-28,,-28c184,124,203,106,233,106v14,,29,3,29,3l262,141xe" fillcolor="#008fde" stroked="f">
                <v:fill o:detectmouseclick="t"/>
                <v:path arrowok="t" o:connecttype="custom" o:connectlocs="66675,0;0,66675;66675,133350;133350,66675;66675,0;83185,44768;78105,44768;71120,51118;71120,58738;82868,58738;80963,70803;71120,70803;71120,99695;58420,99695;58420,70803;47625,70803;47625,58738;58420,58738;58420,49848;73978,33655;83185,34608;83185,44768" o:connectangles="0,0,0,0,0,0,0,0,0,0,0,0,0,0,0,0,0,0,0,0,0,0"/>
                <o:lock v:ext="edit" verticies="t"/>
              </v:shape>
              <v:shape id="Freeform 15" o:spid="_x0000_s1030" href="https://www.instagram.com/hetccv/" style="position:absolute;left:8173;top:17456;width:1333;height:1333;visibility:visible;mso-wrap-style:square;v-text-anchor:top" coordsize="420,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" o:button="t" adj="-11796480,,5400" path="m242,210v,18,-14,32,-31,32c193,242,179,228,179,210v,-17,14,-31,32,-31c228,179,242,193,242,210xm291,170v,80,,80,,80c291,273,273,291,250,291v-80,,-80,,-80,c147,291,129,273,129,250v,-80,,-80,,-80c129,147,147,129,170,129v80,,80,,80,c273,129,291,147,291,170xm260,210v,-27,-22,-49,-49,-49c184,161,162,183,162,210v,27,22,49,49,49c238,259,260,237,260,210xm275,158v,-7,-6,-12,-12,-12c256,146,251,151,251,158v,6,5,11,12,11c269,169,275,164,275,158xm420,210v,116,-94,210,-210,210c94,420,,326,,210,,94,94,,210,,326,,420,94,420,210xm310,170v,-33,-27,-60,-60,-60c170,110,170,110,170,110v-33,,-60,27,-60,60c110,250,110,250,110,250v,33,27,60,60,60c250,310,250,310,250,310v33,,60,-27,60,-60l310,170xe" fillcolor="#008fde" stroked="f">
                <v:fill o:detectmouseclick="t"/>
                <v:stroke joinstyle="round"/>
                <v:formulas/>
                <v:path arrowok="t" o:connecttype="custom" o:connectlocs="76835,66675;66993,76835;56833,66675;66993,56833;76835,66675;92393,53975;92393,79375;79375,92393;53975,92393;40958,79375;40958,53975;53975,40958;79375,40958;92393,53975;82550,66675;66993,51118;51435,66675;66993,82233;82550,66675;87313,50165;83503,46355;79693,50165;83503,53658;87313,50165;133350,66675;66675,133350;0,66675;66675,0;133350,66675;98425,53975;79375,34925;53975,34925;34925,53975;34925,79375;53975,98425;79375,98425;98425,79375;98425,53975" o:connectangles="0,0,0,0,0,0,0,0,0,0,0,0,0,0,0,0,0,0,0,0,0,0,0,0,0,0,0,0,0,0,0,0,0,0,0,0,0,0" textboxrect="0,0,420,420"/>
                <o:lock v:ext="edit" verticies="t"/>
                <v:textbox>
                  <w:txbxContent>
                    <w:p w14:paraId="0F1AD3A7" w14:textId="77777777" w:rsidR="003D707A" w:rsidRPr="0057555F" w:rsidRDefault="003D707A" w:rsidP="008610F0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</v:shape>
              <v:shape id="Freeform 16" o:spid="_x0000_s1031" href="https://www.youtube.com/@hetccv" style="position:absolute;left:4674;top:17456;width:1340;height:1333;visibility:visible;mso-wrap-style:square;v-text-anchor:top" coordsize="42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" o:button="t" path="m210,c94,,,94,,210,,326,94,420,210,420v116,,210,-94,210,-210c420,94,326,,210,xm318,248v-1,4,-1,9,-3,14c314,267,312,272,308,275v-5,4,-5,4,-5,4c295,282,295,282,295,282v-4,1,-9,2,-13,3c277,285,273,285,269,286v-6,,-11,,-17,c226,287,195,287,169,286v-6,,-12,,-17,c148,285,144,285,139,285v-5,-1,-9,-2,-13,-3c118,279,118,279,118,279v-6,-4,-6,-4,-6,-4c109,272,107,267,105,262v-1,-5,-1,-10,-2,-14c102,242,102,236,102,229v-1,-12,-1,-24,,-36c103,175,103,175,103,175v1,-15,4,-25,10,-31c119,139,128,136,140,135v23,-1,23,-1,23,-1c195,133,226,133,258,134v23,1,23,1,23,1c292,136,301,139,308,144v6,6,9,16,10,31c319,193,319,193,319,193v,12,1,24,,36c319,236,319,242,318,248xm188,178v56,32,56,32,56,32c188,243,188,243,188,243r,-65xe" fillcolor="#008fde" stroked="f">
                <v:fill o:detectmouseclick="t"/>
                <v:path arrowok="t" o:connecttype="custom" o:connectlocs="66993,0;0,66675;66993,133350;133985,66675;66993,0;101446,78740;100489,83185;98256,87313;96661,88583;94109,89535;89961,90488;85814,90805;80391,90805;53913,90805;48490,90805;44343,90488;40196,89535;37643,88583;35729,87313;33496,83185;32858,78740;32539,72708;32539,61278;32858,55563;36048,45720;44662,42863;51999,42545;82305,42545;89642,42863;98256,45720;101446,55563;101765,61278;101765,72708;101446,78740;59974,56515;77839,66675;59974,77153;59974,56515" o:connectangles="0,0,0,0,0,0,0,0,0,0,0,0,0,0,0,0,0,0,0,0,0,0,0,0,0,0,0,0,0,0,0,0,0,0,0,0,0,0"/>
                <o:lock v:ext="edit" verticies="t"/>
              </v:shape>
              <w10:wrap anchorx="margin" anchory="page"/>
            </v:group>
          </w:pict>
        </mc:Fallback>
      </mc:AlternateContent>
    </w:r>
    <w:r>
      <w:rPr>
        <w:noProof/>
        <w:lang w:val="en-US"/>
      </w:rPr>
      <mc:AlternateContent>
        <mc:Choice Requires="wpc">
          <w:drawing>
            <wp:anchor distT="0" distB="0" distL="114300" distR="114300" simplePos="0" relativeHeight="251665408" behindDoc="1" locked="0" layoutInCell="1" allowOverlap="1" wp14:anchorId="06411AC7" wp14:editId="0AACFD2B">
              <wp:simplePos x="0" y="0"/>
              <wp:positionH relativeFrom="rightMargin">
                <wp:align>right</wp:align>
              </wp:positionH>
              <wp:positionV relativeFrom="page">
                <wp:posOffset>0</wp:posOffset>
              </wp:positionV>
              <wp:extent cx="2023110" cy="2976664"/>
              <wp:effectExtent l="0" t="0" r="0" b="0"/>
              <wp:wrapNone/>
              <wp:docPr id="1481175807" name="TeVerwijderenShape_4(JU-LOCK)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64397037" name="Rectangle 19"/>
                      <wps:cNvSpPr>
                        <a:spLocks noChangeArrowheads="1"/>
                      </wps:cNvSpPr>
                      <wps:spPr bwMode="auto">
                        <a:xfrm>
                          <a:off x="349885" y="0"/>
                          <a:ext cx="1673860" cy="2644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4739385" name="Freeform 20"/>
                      <wps:cNvSpPr>
                        <a:spLocks noEditPoints="1"/>
                      </wps:cNvSpPr>
                      <wps:spPr bwMode="auto">
                        <a:xfrm>
                          <a:off x="487680" y="2161540"/>
                          <a:ext cx="1160145" cy="333375"/>
                        </a:xfrm>
                        <a:custGeom>
                          <a:avLst/>
                          <a:gdLst>
                            <a:gd name="T0" fmla="*/ 199 w 3652"/>
                            <a:gd name="T1" fmla="*/ 119 h 1049"/>
                            <a:gd name="T2" fmla="*/ 172 w 3652"/>
                            <a:gd name="T3" fmla="*/ 156 h 1049"/>
                            <a:gd name="T4" fmla="*/ 3349 w 3652"/>
                            <a:gd name="T5" fmla="*/ 214 h 1049"/>
                            <a:gd name="T6" fmla="*/ 3026 w 3652"/>
                            <a:gd name="T7" fmla="*/ 140 h 1049"/>
                            <a:gd name="T8" fmla="*/ 2961 w 3652"/>
                            <a:gd name="T9" fmla="*/ 129 h 1049"/>
                            <a:gd name="T10" fmla="*/ 2613 w 3652"/>
                            <a:gd name="T11" fmla="*/ 109 h 1049"/>
                            <a:gd name="T12" fmla="*/ 1053 w 3652"/>
                            <a:gd name="T13" fmla="*/ 167 h 1049"/>
                            <a:gd name="T14" fmla="*/ 2800 w 3652"/>
                            <a:gd name="T15" fmla="*/ 54 h 1049"/>
                            <a:gd name="T16" fmla="*/ 1459 w 3652"/>
                            <a:gd name="T17" fmla="*/ 137 h 1049"/>
                            <a:gd name="T18" fmla="*/ 1433 w 3652"/>
                            <a:gd name="T19" fmla="*/ 141 h 1049"/>
                            <a:gd name="T20" fmla="*/ 1123 w 3652"/>
                            <a:gd name="T21" fmla="*/ 27 h 1049"/>
                            <a:gd name="T22" fmla="*/ 1191 w 3652"/>
                            <a:gd name="T23" fmla="*/ 27 h 1049"/>
                            <a:gd name="T24" fmla="*/ 314 w 3652"/>
                            <a:gd name="T25" fmla="*/ 3 h 1049"/>
                            <a:gd name="T26" fmla="*/ 1521 w 3652"/>
                            <a:gd name="T27" fmla="*/ 196 h 1049"/>
                            <a:gd name="T28" fmla="*/ 1785 w 3652"/>
                            <a:gd name="T29" fmla="*/ 175 h 1049"/>
                            <a:gd name="T30" fmla="*/ 2223 w 3652"/>
                            <a:gd name="T31" fmla="*/ 192 h 1049"/>
                            <a:gd name="T32" fmla="*/ 2209 w 3652"/>
                            <a:gd name="T33" fmla="*/ 56 h 1049"/>
                            <a:gd name="T34" fmla="*/ 3126 w 3652"/>
                            <a:gd name="T35" fmla="*/ 56 h 1049"/>
                            <a:gd name="T36" fmla="*/ 3535 w 3652"/>
                            <a:gd name="T37" fmla="*/ 183 h 1049"/>
                            <a:gd name="T38" fmla="*/ 3504 w 3652"/>
                            <a:gd name="T39" fmla="*/ 167 h 1049"/>
                            <a:gd name="T40" fmla="*/ 2390 w 3652"/>
                            <a:gd name="T41" fmla="*/ 81 h 1049"/>
                            <a:gd name="T42" fmla="*/ 2507 w 3652"/>
                            <a:gd name="T43" fmla="*/ 196 h 1049"/>
                            <a:gd name="T44" fmla="*/ 2518 w 3652"/>
                            <a:gd name="T45" fmla="*/ 103 h 1049"/>
                            <a:gd name="T46" fmla="*/ 2484 w 3652"/>
                            <a:gd name="T47" fmla="*/ 178 h 1049"/>
                            <a:gd name="T48" fmla="*/ 1627 w 3652"/>
                            <a:gd name="T49" fmla="*/ 512 h 1049"/>
                            <a:gd name="T50" fmla="*/ 1240 w 3652"/>
                            <a:gd name="T51" fmla="*/ 555 h 1049"/>
                            <a:gd name="T52" fmla="*/ 1263 w 3652"/>
                            <a:gd name="T53" fmla="*/ 523 h 1049"/>
                            <a:gd name="T54" fmla="*/ 331 w 3652"/>
                            <a:gd name="T55" fmla="*/ 403 h 1049"/>
                            <a:gd name="T56" fmla="*/ 980 w 3652"/>
                            <a:gd name="T57" fmla="*/ 462 h 1049"/>
                            <a:gd name="T58" fmla="*/ 988 w 3652"/>
                            <a:gd name="T59" fmla="*/ 506 h 1049"/>
                            <a:gd name="T60" fmla="*/ 1114 w 3652"/>
                            <a:gd name="T61" fmla="*/ 505 h 1049"/>
                            <a:gd name="T62" fmla="*/ 1166 w 3652"/>
                            <a:gd name="T63" fmla="*/ 467 h 1049"/>
                            <a:gd name="T64" fmla="*/ 566 w 3652"/>
                            <a:gd name="T65" fmla="*/ 573 h 1049"/>
                            <a:gd name="T66" fmla="*/ 833 w 3652"/>
                            <a:gd name="T67" fmla="*/ 573 h 1049"/>
                            <a:gd name="T68" fmla="*/ 1486 w 3652"/>
                            <a:gd name="T69" fmla="*/ 433 h 1049"/>
                            <a:gd name="T70" fmla="*/ 2572 w 3652"/>
                            <a:gd name="T71" fmla="*/ 862 h 1049"/>
                            <a:gd name="T72" fmla="*/ 2601 w 3652"/>
                            <a:gd name="T73" fmla="*/ 866 h 1049"/>
                            <a:gd name="T74" fmla="*/ 3134 w 3652"/>
                            <a:gd name="T75" fmla="*/ 973 h 1049"/>
                            <a:gd name="T76" fmla="*/ 3185 w 3652"/>
                            <a:gd name="T77" fmla="*/ 977 h 1049"/>
                            <a:gd name="T78" fmla="*/ 3544 w 3652"/>
                            <a:gd name="T79" fmla="*/ 922 h 1049"/>
                            <a:gd name="T80" fmla="*/ 2732 w 3652"/>
                            <a:gd name="T81" fmla="*/ 834 h 1049"/>
                            <a:gd name="T82" fmla="*/ 3301 w 3652"/>
                            <a:gd name="T83" fmla="*/ 804 h 1049"/>
                            <a:gd name="T84" fmla="*/ 3320 w 3652"/>
                            <a:gd name="T85" fmla="*/ 822 h 1049"/>
                            <a:gd name="T86" fmla="*/ 2863 w 3652"/>
                            <a:gd name="T87" fmla="*/ 865 h 1049"/>
                            <a:gd name="T88" fmla="*/ 2471 w 3652"/>
                            <a:gd name="T89" fmla="*/ 852 h 1049"/>
                            <a:gd name="T90" fmla="*/ 2489 w 3652"/>
                            <a:gd name="T91" fmla="*/ 931 h 1049"/>
                            <a:gd name="T92" fmla="*/ 787 w 3652"/>
                            <a:gd name="T93" fmla="*/ 987 h 1049"/>
                            <a:gd name="T94" fmla="*/ 99 w 3652"/>
                            <a:gd name="T95" fmla="*/ 983 h 1049"/>
                            <a:gd name="T96" fmla="*/ 72 w 3652"/>
                            <a:gd name="T97" fmla="*/ 828 h 1049"/>
                            <a:gd name="T98" fmla="*/ 338 w 3652"/>
                            <a:gd name="T99" fmla="*/ 951 h 1049"/>
                            <a:gd name="T100" fmla="*/ 934 w 3652"/>
                            <a:gd name="T101" fmla="*/ 848 h 1049"/>
                            <a:gd name="T102" fmla="*/ 1127 w 3652"/>
                            <a:gd name="T103" fmla="*/ 855 h 1049"/>
                            <a:gd name="T104" fmla="*/ 1304 w 3652"/>
                            <a:gd name="T105" fmla="*/ 996 h 1049"/>
                            <a:gd name="T106" fmla="*/ 610 w 3652"/>
                            <a:gd name="T107" fmla="*/ 881 h 1049"/>
                            <a:gd name="T108" fmla="*/ 1495 w 3652"/>
                            <a:gd name="T109" fmla="*/ 843 h 1049"/>
                            <a:gd name="T110" fmla="*/ 2120 w 3652"/>
                            <a:gd name="T111" fmla="*/ 999 h 1049"/>
                            <a:gd name="T112" fmla="*/ 2166 w 3652"/>
                            <a:gd name="T113" fmla="*/ 915 h 1049"/>
                            <a:gd name="T114" fmla="*/ 2144 w 3652"/>
                            <a:gd name="T115" fmla="*/ 970 h 1049"/>
                            <a:gd name="T116" fmla="*/ 2316 w 3652"/>
                            <a:gd name="T117" fmla="*/ 834 h 1049"/>
                            <a:gd name="T118" fmla="*/ 2336 w 3652"/>
                            <a:gd name="T119" fmla="*/ 1046 h 1049"/>
                            <a:gd name="T120" fmla="*/ 1585 w 3652"/>
                            <a:gd name="T121" fmla="*/ 881 h 10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3652" h="1049">
                              <a:moveTo>
                                <a:pt x="2865" y="58"/>
                              </a:moveTo>
                              <a:cubicBezTo>
                                <a:pt x="2862" y="39"/>
                                <a:pt x="2862" y="39"/>
                                <a:pt x="2862" y="39"/>
                              </a:cubicBezTo>
                              <a:cubicBezTo>
                                <a:pt x="2918" y="30"/>
                                <a:pt x="2918" y="30"/>
                                <a:pt x="2918" y="30"/>
                              </a:cubicBezTo>
                              <a:cubicBezTo>
                                <a:pt x="2918" y="196"/>
                                <a:pt x="2918" y="196"/>
                                <a:pt x="2918" y="196"/>
                              </a:cubicBezTo>
                              <a:cubicBezTo>
                                <a:pt x="2893" y="196"/>
                                <a:pt x="2893" y="196"/>
                                <a:pt x="2893" y="196"/>
                              </a:cubicBezTo>
                              <a:cubicBezTo>
                                <a:pt x="2893" y="54"/>
                                <a:pt x="2893" y="54"/>
                                <a:pt x="2893" y="54"/>
                              </a:cubicBezTo>
                              <a:lnTo>
                                <a:pt x="2865" y="58"/>
                              </a:lnTo>
                              <a:close/>
                              <a:moveTo>
                                <a:pt x="120" y="196"/>
                              </a:moveTo>
                              <a:cubicBezTo>
                                <a:pt x="80" y="196"/>
                                <a:pt x="80" y="196"/>
                                <a:pt x="80" y="196"/>
                              </a:cubicBezTo>
                              <a:cubicBezTo>
                                <a:pt x="80" y="5"/>
                                <a:pt x="80" y="5"/>
                                <a:pt x="80" y="5"/>
                              </a:cubicBezTo>
                              <a:cubicBezTo>
                                <a:pt x="87" y="4"/>
                                <a:pt x="87" y="4"/>
                                <a:pt x="87" y="4"/>
                              </a:cubicBezTo>
                              <a:cubicBezTo>
                                <a:pt x="95" y="3"/>
                                <a:pt x="95" y="3"/>
                                <a:pt x="95" y="3"/>
                              </a:cubicBezTo>
                              <a:cubicBezTo>
                                <a:pt x="100" y="3"/>
                                <a:pt x="105" y="2"/>
                                <a:pt x="111" y="2"/>
                              </a:cubicBezTo>
                              <a:cubicBezTo>
                                <a:pt x="117" y="2"/>
                                <a:pt x="123" y="2"/>
                                <a:pt x="129" y="2"/>
                              </a:cubicBezTo>
                              <a:cubicBezTo>
                                <a:pt x="148" y="2"/>
                                <a:pt x="162" y="5"/>
                                <a:pt x="173" y="12"/>
                              </a:cubicBezTo>
                              <a:cubicBezTo>
                                <a:pt x="183" y="19"/>
                                <a:pt x="188" y="30"/>
                                <a:pt x="188" y="46"/>
                              </a:cubicBezTo>
                              <a:cubicBezTo>
                                <a:pt x="188" y="57"/>
                                <a:pt x="185" y="67"/>
                                <a:pt x="179" y="74"/>
                              </a:cubicBezTo>
                              <a:cubicBezTo>
                                <a:pt x="173" y="82"/>
                                <a:pt x="165" y="88"/>
                                <a:pt x="156" y="92"/>
                              </a:cubicBezTo>
                              <a:cubicBezTo>
                                <a:pt x="156" y="92"/>
                                <a:pt x="156" y="92"/>
                                <a:pt x="156" y="92"/>
                              </a:cubicBezTo>
                              <a:cubicBezTo>
                                <a:pt x="162" y="93"/>
                                <a:pt x="168" y="94"/>
                                <a:pt x="174" y="97"/>
                              </a:cubicBezTo>
                              <a:cubicBezTo>
                                <a:pt x="180" y="99"/>
                                <a:pt x="185" y="102"/>
                                <a:pt x="189" y="106"/>
                              </a:cubicBezTo>
                              <a:cubicBezTo>
                                <a:pt x="193" y="109"/>
                                <a:pt x="197" y="114"/>
                                <a:pt x="199" y="119"/>
                              </a:cubicBezTo>
                              <a:cubicBezTo>
                                <a:pt x="201" y="124"/>
                                <a:pt x="203" y="130"/>
                                <a:pt x="203" y="137"/>
                              </a:cubicBezTo>
                              <a:cubicBezTo>
                                <a:pt x="203" y="148"/>
                                <a:pt x="201" y="157"/>
                                <a:pt x="196" y="164"/>
                              </a:cubicBezTo>
                              <a:cubicBezTo>
                                <a:pt x="192" y="172"/>
                                <a:pt x="187" y="178"/>
                                <a:pt x="179" y="183"/>
                              </a:cubicBezTo>
                              <a:cubicBezTo>
                                <a:pt x="172" y="187"/>
                                <a:pt x="163" y="191"/>
                                <a:pt x="153" y="193"/>
                              </a:cubicBezTo>
                              <a:cubicBezTo>
                                <a:pt x="143" y="195"/>
                                <a:pt x="132" y="196"/>
                                <a:pt x="120" y="196"/>
                              </a:cubicBezTo>
                              <a:close/>
                              <a:moveTo>
                                <a:pt x="106" y="88"/>
                              </a:moveTo>
                              <a:cubicBezTo>
                                <a:pt x="114" y="88"/>
                                <a:pt x="122" y="87"/>
                                <a:pt x="129" y="86"/>
                              </a:cubicBezTo>
                              <a:cubicBezTo>
                                <a:pt x="136" y="85"/>
                                <a:pt x="141" y="83"/>
                                <a:pt x="146" y="80"/>
                              </a:cubicBezTo>
                              <a:cubicBezTo>
                                <a:pt x="151" y="77"/>
                                <a:pt x="155" y="73"/>
                                <a:pt x="158" y="69"/>
                              </a:cubicBezTo>
                              <a:cubicBezTo>
                                <a:pt x="160" y="64"/>
                                <a:pt x="162" y="59"/>
                                <a:pt x="162" y="52"/>
                              </a:cubicBezTo>
                              <a:cubicBezTo>
                                <a:pt x="162" y="41"/>
                                <a:pt x="158" y="33"/>
                                <a:pt x="152" y="28"/>
                              </a:cubicBezTo>
                              <a:cubicBezTo>
                                <a:pt x="145" y="24"/>
                                <a:pt x="136" y="21"/>
                                <a:pt x="123" y="21"/>
                              </a:cubicBezTo>
                              <a:cubicBezTo>
                                <a:pt x="117" y="21"/>
                                <a:pt x="117" y="21"/>
                                <a:pt x="117" y="21"/>
                              </a:cubicBezTo>
                              <a:cubicBezTo>
                                <a:pt x="111" y="22"/>
                                <a:pt x="111" y="22"/>
                                <a:pt x="111" y="22"/>
                              </a:cubicBezTo>
                              <a:cubicBezTo>
                                <a:pt x="108" y="22"/>
                                <a:pt x="108" y="22"/>
                                <a:pt x="108" y="22"/>
                              </a:cubicBezTo>
                              <a:cubicBezTo>
                                <a:pt x="106" y="22"/>
                                <a:pt x="106" y="22"/>
                                <a:pt x="106" y="22"/>
                              </a:cubicBezTo>
                              <a:lnTo>
                                <a:pt x="106" y="88"/>
                              </a:lnTo>
                              <a:close/>
                              <a:moveTo>
                                <a:pt x="106" y="174"/>
                              </a:moveTo>
                              <a:cubicBezTo>
                                <a:pt x="129" y="174"/>
                                <a:pt x="129" y="174"/>
                                <a:pt x="129" y="174"/>
                              </a:cubicBezTo>
                              <a:cubicBezTo>
                                <a:pt x="136" y="174"/>
                                <a:pt x="142" y="174"/>
                                <a:pt x="148" y="172"/>
                              </a:cubicBezTo>
                              <a:cubicBezTo>
                                <a:pt x="153" y="171"/>
                                <a:pt x="158" y="169"/>
                                <a:pt x="163" y="166"/>
                              </a:cubicBezTo>
                              <a:cubicBezTo>
                                <a:pt x="167" y="164"/>
                                <a:pt x="170" y="160"/>
                                <a:pt x="172" y="156"/>
                              </a:cubicBezTo>
                              <a:cubicBezTo>
                                <a:pt x="175" y="152"/>
                                <a:pt x="176" y="147"/>
                                <a:pt x="176" y="141"/>
                              </a:cubicBezTo>
                              <a:cubicBezTo>
                                <a:pt x="176" y="130"/>
                                <a:pt x="172" y="122"/>
                                <a:pt x="164" y="116"/>
                              </a:cubicBezTo>
                              <a:cubicBezTo>
                                <a:pt x="157" y="110"/>
                                <a:pt x="143" y="107"/>
                                <a:pt x="125" y="107"/>
                              </a:cubicBezTo>
                              <a:cubicBezTo>
                                <a:pt x="106" y="107"/>
                                <a:pt x="106" y="107"/>
                                <a:pt x="106" y="107"/>
                              </a:cubicBezTo>
                              <a:lnTo>
                                <a:pt x="106" y="174"/>
                              </a:lnTo>
                              <a:close/>
                              <a:moveTo>
                                <a:pt x="549" y="3"/>
                              </a:moveTo>
                              <a:cubicBezTo>
                                <a:pt x="524" y="3"/>
                                <a:pt x="524" y="3"/>
                                <a:pt x="524" y="3"/>
                              </a:cubicBezTo>
                              <a:cubicBezTo>
                                <a:pt x="526" y="152"/>
                                <a:pt x="526" y="152"/>
                                <a:pt x="526" y="152"/>
                              </a:cubicBezTo>
                              <a:cubicBezTo>
                                <a:pt x="526" y="152"/>
                                <a:pt x="526" y="152"/>
                                <a:pt x="526" y="152"/>
                              </a:cubicBezTo>
                              <a:cubicBezTo>
                                <a:pt x="437" y="3"/>
                                <a:pt x="437" y="3"/>
                                <a:pt x="437" y="3"/>
                              </a:cubicBezTo>
                              <a:cubicBezTo>
                                <a:pt x="409" y="3"/>
                                <a:pt x="409" y="3"/>
                                <a:pt x="409" y="3"/>
                              </a:cubicBezTo>
                              <a:cubicBezTo>
                                <a:pt x="409" y="196"/>
                                <a:pt x="409" y="196"/>
                                <a:pt x="409" y="196"/>
                              </a:cubicBezTo>
                              <a:cubicBezTo>
                                <a:pt x="434" y="196"/>
                                <a:pt x="434" y="196"/>
                                <a:pt x="434" y="196"/>
                              </a:cubicBezTo>
                              <a:cubicBezTo>
                                <a:pt x="432" y="45"/>
                                <a:pt x="432" y="45"/>
                                <a:pt x="432" y="45"/>
                              </a:cubicBezTo>
                              <a:cubicBezTo>
                                <a:pt x="433" y="45"/>
                                <a:pt x="433" y="45"/>
                                <a:pt x="433" y="45"/>
                              </a:cubicBezTo>
                              <a:cubicBezTo>
                                <a:pt x="524" y="199"/>
                                <a:pt x="524" y="199"/>
                                <a:pt x="524" y="199"/>
                              </a:cubicBezTo>
                              <a:cubicBezTo>
                                <a:pt x="549" y="194"/>
                                <a:pt x="549" y="194"/>
                                <a:pt x="549" y="194"/>
                              </a:cubicBezTo>
                              <a:lnTo>
                                <a:pt x="549" y="3"/>
                              </a:lnTo>
                              <a:close/>
                              <a:moveTo>
                                <a:pt x="3364" y="140"/>
                              </a:moveTo>
                              <a:cubicBezTo>
                                <a:pt x="3372" y="147"/>
                                <a:pt x="3376" y="158"/>
                                <a:pt x="3376" y="171"/>
                              </a:cubicBezTo>
                              <a:cubicBezTo>
                                <a:pt x="3376" y="181"/>
                                <a:pt x="3374" y="190"/>
                                <a:pt x="3369" y="197"/>
                              </a:cubicBezTo>
                              <a:cubicBezTo>
                                <a:pt x="3363" y="204"/>
                                <a:pt x="3357" y="209"/>
                                <a:pt x="3349" y="214"/>
                              </a:cubicBezTo>
                              <a:cubicBezTo>
                                <a:pt x="3342" y="218"/>
                                <a:pt x="3333" y="221"/>
                                <a:pt x="3324" y="223"/>
                              </a:cubicBezTo>
                              <a:cubicBezTo>
                                <a:pt x="3316" y="225"/>
                                <a:pt x="3308" y="226"/>
                                <a:pt x="3300" y="227"/>
                              </a:cubicBezTo>
                              <a:cubicBezTo>
                                <a:pt x="3303" y="249"/>
                                <a:pt x="3303" y="249"/>
                                <a:pt x="3303" y="249"/>
                              </a:cubicBezTo>
                              <a:cubicBezTo>
                                <a:pt x="3314" y="248"/>
                                <a:pt x="3325" y="247"/>
                                <a:pt x="3336" y="244"/>
                              </a:cubicBezTo>
                              <a:cubicBezTo>
                                <a:pt x="3348" y="241"/>
                                <a:pt x="3359" y="236"/>
                                <a:pt x="3368" y="230"/>
                              </a:cubicBezTo>
                              <a:cubicBezTo>
                                <a:pt x="3378" y="224"/>
                                <a:pt x="3386" y="215"/>
                                <a:pt x="3393" y="205"/>
                              </a:cubicBezTo>
                              <a:cubicBezTo>
                                <a:pt x="3399" y="195"/>
                                <a:pt x="3403" y="182"/>
                                <a:pt x="3403" y="167"/>
                              </a:cubicBezTo>
                              <a:cubicBezTo>
                                <a:pt x="3403" y="158"/>
                                <a:pt x="3401" y="149"/>
                                <a:pt x="3398" y="142"/>
                              </a:cubicBezTo>
                              <a:cubicBezTo>
                                <a:pt x="3395" y="135"/>
                                <a:pt x="3390" y="129"/>
                                <a:pt x="3384" y="124"/>
                              </a:cubicBezTo>
                              <a:cubicBezTo>
                                <a:pt x="3379" y="119"/>
                                <a:pt x="3372" y="115"/>
                                <a:pt x="3364" y="113"/>
                              </a:cubicBezTo>
                              <a:cubicBezTo>
                                <a:pt x="3356" y="110"/>
                                <a:pt x="3348" y="109"/>
                                <a:pt x="3338" y="109"/>
                              </a:cubicBezTo>
                              <a:cubicBezTo>
                                <a:pt x="3333" y="109"/>
                                <a:pt x="3333" y="109"/>
                                <a:pt x="3333" y="109"/>
                              </a:cubicBezTo>
                              <a:cubicBezTo>
                                <a:pt x="3329" y="110"/>
                                <a:pt x="3329" y="110"/>
                                <a:pt x="3329" y="110"/>
                              </a:cubicBezTo>
                              <a:cubicBezTo>
                                <a:pt x="3324" y="110"/>
                                <a:pt x="3324" y="110"/>
                                <a:pt x="3324" y="110"/>
                              </a:cubicBezTo>
                              <a:cubicBezTo>
                                <a:pt x="3328" y="56"/>
                                <a:pt x="3328" y="56"/>
                                <a:pt x="3328" y="56"/>
                              </a:cubicBezTo>
                              <a:cubicBezTo>
                                <a:pt x="3398" y="56"/>
                                <a:pt x="3398" y="56"/>
                                <a:pt x="3398" y="56"/>
                              </a:cubicBezTo>
                              <a:cubicBezTo>
                                <a:pt x="3398" y="33"/>
                                <a:pt x="3398" y="33"/>
                                <a:pt x="3398" y="33"/>
                              </a:cubicBezTo>
                              <a:cubicBezTo>
                                <a:pt x="3306" y="33"/>
                                <a:pt x="3306" y="33"/>
                                <a:pt x="3306" y="33"/>
                              </a:cubicBezTo>
                              <a:cubicBezTo>
                                <a:pt x="3299" y="129"/>
                                <a:pt x="3299" y="129"/>
                                <a:pt x="3299" y="129"/>
                              </a:cubicBezTo>
                              <a:cubicBezTo>
                                <a:pt x="3321" y="129"/>
                                <a:pt x="3321" y="129"/>
                                <a:pt x="3321" y="129"/>
                              </a:cubicBezTo>
                              <a:cubicBezTo>
                                <a:pt x="3341" y="129"/>
                                <a:pt x="3356" y="133"/>
                                <a:pt x="3364" y="140"/>
                              </a:cubicBezTo>
                              <a:close/>
                              <a:moveTo>
                                <a:pt x="3026" y="140"/>
                              </a:moveTo>
                              <a:cubicBezTo>
                                <a:pt x="3034" y="147"/>
                                <a:pt x="3038" y="158"/>
                                <a:pt x="3038" y="171"/>
                              </a:cubicBezTo>
                              <a:cubicBezTo>
                                <a:pt x="3038" y="181"/>
                                <a:pt x="3036" y="190"/>
                                <a:pt x="3031" y="197"/>
                              </a:cubicBezTo>
                              <a:cubicBezTo>
                                <a:pt x="3025" y="204"/>
                                <a:pt x="3019" y="209"/>
                                <a:pt x="3011" y="214"/>
                              </a:cubicBezTo>
                              <a:cubicBezTo>
                                <a:pt x="3004" y="218"/>
                                <a:pt x="2995" y="221"/>
                                <a:pt x="2986" y="223"/>
                              </a:cubicBezTo>
                              <a:cubicBezTo>
                                <a:pt x="2978" y="225"/>
                                <a:pt x="2970" y="226"/>
                                <a:pt x="2962" y="227"/>
                              </a:cubicBezTo>
                              <a:cubicBezTo>
                                <a:pt x="2966" y="249"/>
                                <a:pt x="2966" y="249"/>
                                <a:pt x="2966" y="249"/>
                              </a:cubicBezTo>
                              <a:cubicBezTo>
                                <a:pt x="2976" y="248"/>
                                <a:pt x="2987" y="247"/>
                                <a:pt x="2998" y="244"/>
                              </a:cubicBezTo>
                              <a:cubicBezTo>
                                <a:pt x="3010" y="241"/>
                                <a:pt x="3021" y="236"/>
                                <a:pt x="3030" y="230"/>
                              </a:cubicBezTo>
                              <a:cubicBezTo>
                                <a:pt x="3040" y="224"/>
                                <a:pt x="3048" y="215"/>
                                <a:pt x="3055" y="205"/>
                              </a:cubicBezTo>
                              <a:cubicBezTo>
                                <a:pt x="3061" y="195"/>
                                <a:pt x="3065" y="182"/>
                                <a:pt x="3065" y="167"/>
                              </a:cubicBezTo>
                              <a:cubicBezTo>
                                <a:pt x="3065" y="158"/>
                                <a:pt x="3063" y="149"/>
                                <a:pt x="3060" y="142"/>
                              </a:cubicBezTo>
                              <a:cubicBezTo>
                                <a:pt x="3057" y="135"/>
                                <a:pt x="3052" y="129"/>
                                <a:pt x="3046" y="124"/>
                              </a:cubicBezTo>
                              <a:cubicBezTo>
                                <a:pt x="3041" y="119"/>
                                <a:pt x="3034" y="115"/>
                                <a:pt x="3026" y="113"/>
                              </a:cubicBezTo>
                              <a:cubicBezTo>
                                <a:pt x="3018" y="110"/>
                                <a:pt x="3010" y="109"/>
                                <a:pt x="3000" y="109"/>
                              </a:cubicBezTo>
                              <a:cubicBezTo>
                                <a:pt x="2995" y="109"/>
                                <a:pt x="2995" y="109"/>
                                <a:pt x="2995" y="109"/>
                              </a:cubicBezTo>
                              <a:cubicBezTo>
                                <a:pt x="2991" y="110"/>
                                <a:pt x="2991" y="110"/>
                                <a:pt x="2991" y="110"/>
                              </a:cubicBezTo>
                              <a:cubicBezTo>
                                <a:pt x="2986" y="110"/>
                                <a:pt x="2986" y="110"/>
                                <a:pt x="2986" y="110"/>
                              </a:cubicBezTo>
                              <a:cubicBezTo>
                                <a:pt x="2990" y="56"/>
                                <a:pt x="2990" y="56"/>
                                <a:pt x="2990" y="56"/>
                              </a:cubicBezTo>
                              <a:cubicBezTo>
                                <a:pt x="3060" y="56"/>
                                <a:pt x="3060" y="56"/>
                                <a:pt x="3060" y="56"/>
                              </a:cubicBezTo>
                              <a:cubicBezTo>
                                <a:pt x="3060" y="33"/>
                                <a:pt x="3060" y="33"/>
                                <a:pt x="3060" y="33"/>
                              </a:cubicBezTo>
                              <a:cubicBezTo>
                                <a:pt x="2968" y="33"/>
                                <a:pt x="2968" y="33"/>
                                <a:pt x="2968" y="33"/>
                              </a:cubicBezTo>
                              <a:cubicBezTo>
                                <a:pt x="2961" y="129"/>
                                <a:pt x="2961" y="129"/>
                                <a:pt x="2961" y="129"/>
                              </a:cubicBezTo>
                              <a:cubicBezTo>
                                <a:pt x="2983" y="129"/>
                                <a:pt x="2983" y="129"/>
                                <a:pt x="2983" y="129"/>
                              </a:cubicBezTo>
                              <a:cubicBezTo>
                                <a:pt x="3003" y="129"/>
                                <a:pt x="3018" y="133"/>
                                <a:pt x="3026" y="140"/>
                              </a:cubicBezTo>
                              <a:close/>
                              <a:moveTo>
                                <a:pt x="27" y="3"/>
                              </a:moveTo>
                              <a:cubicBezTo>
                                <a:pt x="0" y="3"/>
                                <a:pt x="0" y="3"/>
                                <a:pt x="0" y="3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27" y="196"/>
                                <a:pt x="27" y="196"/>
                                <a:pt x="27" y="196"/>
                              </a:cubicBezTo>
                              <a:lnTo>
                                <a:pt x="27" y="3"/>
                              </a:lnTo>
                              <a:close/>
                              <a:moveTo>
                                <a:pt x="2639" y="140"/>
                              </a:moveTo>
                              <a:cubicBezTo>
                                <a:pt x="2647" y="147"/>
                                <a:pt x="2651" y="158"/>
                                <a:pt x="2651" y="171"/>
                              </a:cubicBezTo>
                              <a:cubicBezTo>
                                <a:pt x="2651" y="181"/>
                                <a:pt x="2649" y="190"/>
                                <a:pt x="2643" y="197"/>
                              </a:cubicBezTo>
                              <a:cubicBezTo>
                                <a:pt x="2638" y="204"/>
                                <a:pt x="2632" y="209"/>
                                <a:pt x="2624" y="214"/>
                              </a:cubicBezTo>
                              <a:cubicBezTo>
                                <a:pt x="2616" y="218"/>
                                <a:pt x="2608" y="221"/>
                                <a:pt x="2599" y="223"/>
                              </a:cubicBezTo>
                              <a:cubicBezTo>
                                <a:pt x="2590" y="225"/>
                                <a:pt x="2582" y="226"/>
                                <a:pt x="2575" y="227"/>
                              </a:cubicBezTo>
                              <a:cubicBezTo>
                                <a:pt x="2578" y="249"/>
                                <a:pt x="2578" y="249"/>
                                <a:pt x="2578" y="249"/>
                              </a:cubicBezTo>
                              <a:cubicBezTo>
                                <a:pt x="2589" y="248"/>
                                <a:pt x="2600" y="247"/>
                                <a:pt x="2611" y="244"/>
                              </a:cubicBezTo>
                              <a:cubicBezTo>
                                <a:pt x="2623" y="241"/>
                                <a:pt x="2634" y="236"/>
                                <a:pt x="2643" y="230"/>
                              </a:cubicBezTo>
                              <a:cubicBezTo>
                                <a:pt x="2653" y="224"/>
                                <a:pt x="2661" y="215"/>
                                <a:pt x="2668" y="205"/>
                              </a:cubicBezTo>
                              <a:cubicBezTo>
                                <a:pt x="2674" y="195"/>
                                <a:pt x="2678" y="182"/>
                                <a:pt x="2678" y="167"/>
                              </a:cubicBezTo>
                              <a:cubicBezTo>
                                <a:pt x="2678" y="158"/>
                                <a:pt x="2676" y="149"/>
                                <a:pt x="2673" y="142"/>
                              </a:cubicBezTo>
                              <a:cubicBezTo>
                                <a:pt x="2670" y="135"/>
                                <a:pt x="2665" y="129"/>
                                <a:pt x="2659" y="124"/>
                              </a:cubicBezTo>
                              <a:cubicBezTo>
                                <a:pt x="2654" y="119"/>
                                <a:pt x="2647" y="115"/>
                                <a:pt x="2639" y="113"/>
                              </a:cubicBezTo>
                              <a:cubicBezTo>
                                <a:pt x="2631" y="110"/>
                                <a:pt x="2622" y="109"/>
                                <a:pt x="2613" y="109"/>
                              </a:cubicBezTo>
                              <a:cubicBezTo>
                                <a:pt x="2608" y="109"/>
                                <a:pt x="2608" y="109"/>
                                <a:pt x="2608" y="109"/>
                              </a:cubicBezTo>
                              <a:cubicBezTo>
                                <a:pt x="2604" y="110"/>
                                <a:pt x="2604" y="110"/>
                                <a:pt x="2604" y="110"/>
                              </a:cubicBezTo>
                              <a:cubicBezTo>
                                <a:pt x="2599" y="110"/>
                                <a:pt x="2599" y="110"/>
                                <a:pt x="2599" y="110"/>
                              </a:cubicBezTo>
                              <a:cubicBezTo>
                                <a:pt x="2603" y="56"/>
                                <a:pt x="2603" y="56"/>
                                <a:pt x="2603" y="56"/>
                              </a:cubicBezTo>
                              <a:cubicBezTo>
                                <a:pt x="2672" y="56"/>
                                <a:pt x="2672" y="56"/>
                                <a:pt x="2672" y="56"/>
                              </a:cubicBezTo>
                              <a:cubicBezTo>
                                <a:pt x="2672" y="33"/>
                                <a:pt x="2672" y="33"/>
                                <a:pt x="2672" y="33"/>
                              </a:cubicBezTo>
                              <a:cubicBezTo>
                                <a:pt x="2581" y="33"/>
                                <a:pt x="2581" y="33"/>
                                <a:pt x="2581" y="33"/>
                              </a:cubicBezTo>
                              <a:cubicBezTo>
                                <a:pt x="2574" y="129"/>
                                <a:pt x="2574" y="129"/>
                                <a:pt x="2574" y="129"/>
                              </a:cubicBezTo>
                              <a:cubicBezTo>
                                <a:pt x="2596" y="129"/>
                                <a:pt x="2596" y="129"/>
                                <a:pt x="2596" y="129"/>
                              </a:cubicBezTo>
                              <a:cubicBezTo>
                                <a:pt x="2616" y="129"/>
                                <a:pt x="2631" y="133"/>
                                <a:pt x="2639" y="140"/>
                              </a:cubicBezTo>
                              <a:close/>
                              <a:moveTo>
                                <a:pt x="1001" y="55"/>
                              </a:moveTo>
                              <a:cubicBezTo>
                                <a:pt x="1006" y="53"/>
                                <a:pt x="1012" y="52"/>
                                <a:pt x="1020" y="52"/>
                              </a:cubicBezTo>
                              <a:cubicBezTo>
                                <a:pt x="1029" y="52"/>
                                <a:pt x="1036" y="54"/>
                                <a:pt x="1041" y="59"/>
                              </a:cubicBezTo>
                              <a:cubicBezTo>
                                <a:pt x="1046" y="64"/>
                                <a:pt x="1049" y="71"/>
                                <a:pt x="1049" y="80"/>
                              </a:cubicBezTo>
                              <a:cubicBezTo>
                                <a:pt x="1049" y="86"/>
                                <a:pt x="1048" y="91"/>
                                <a:pt x="1046" y="96"/>
                              </a:cubicBezTo>
                              <a:cubicBezTo>
                                <a:pt x="1044" y="101"/>
                                <a:pt x="1041" y="106"/>
                                <a:pt x="1036" y="110"/>
                              </a:cubicBezTo>
                              <a:cubicBezTo>
                                <a:pt x="1032" y="114"/>
                                <a:pt x="1025" y="117"/>
                                <a:pt x="1018" y="120"/>
                              </a:cubicBezTo>
                              <a:cubicBezTo>
                                <a:pt x="1010" y="123"/>
                                <a:pt x="1000" y="125"/>
                                <a:pt x="988" y="125"/>
                              </a:cubicBezTo>
                              <a:cubicBezTo>
                                <a:pt x="988" y="143"/>
                                <a:pt x="988" y="143"/>
                                <a:pt x="988" y="143"/>
                              </a:cubicBezTo>
                              <a:cubicBezTo>
                                <a:pt x="999" y="143"/>
                                <a:pt x="1008" y="144"/>
                                <a:pt x="1016" y="146"/>
                              </a:cubicBezTo>
                              <a:cubicBezTo>
                                <a:pt x="1025" y="147"/>
                                <a:pt x="1032" y="150"/>
                                <a:pt x="1038" y="154"/>
                              </a:cubicBezTo>
                              <a:cubicBezTo>
                                <a:pt x="1044" y="157"/>
                                <a:pt x="1049" y="162"/>
                                <a:pt x="1053" y="167"/>
                              </a:cubicBezTo>
                              <a:cubicBezTo>
                                <a:pt x="1056" y="172"/>
                                <a:pt x="1058" y="179"/>
                                <a:pt x="1058" y="187"/>
                              </a:cubicBezTo>
                              <a:cubicBezTo>
                                <a:pt x="1058" y="198"/>
                                <a:pt x="1054" y="207"/>
                                <a:pt x="1047" y="213"/>
                              </a:cubicBezTo>
                              <a:cubicBezTo>
                                <a:pt x="1040" y="219"/>
                                <a:pt x="1030" y="222"/>
                                <a:pt x="1017" y="222"/>
                              </a:cubicBezTo>
                              <a:cubicBezTo>
                                <a:pt x="1011" y="222"/>
                                <a:pt x="1005" y="222"/>
                                <a:pt x="1000" y="221"/>
                              </a:cubicBezTo>
                              <a:cubicBezTo>
                                <a:pt x="995" y="220"/>
                                <a:pt x="990" y="218"/>
                                <a:pt x="985" y="217"/>
                              </a:cubicBezTo>
                              <a:cubicBezTo>
                                <a:pt x="979" y="241"/>
                                <a:pt x="979" y="241"/>
                                <a:pt x="979" y="241"/>
                              </a:cubicBezTo>
                              <a:cubicBezTo>
                                <a:pt x="985" y="242"/>
                                <a:pt x="991" y="243"/>
                                <a:pt x="998" y="244"/>
                              </a:cubicBezTo>
                              <a:cubicBezTo>
                                <a:pt x="1004" y="245"/>
                                <a:pt x="1010" y="246"/>
                                <a:pt x="1016" y="246"/>
                              </a:cubicBezTo>
                              <a:cubicBezTo>
                                <a:pt x="1038" y="246"/>
                                <a:pt x="1054" y="240"/>
                                <a:pt x="1066" y="229"/>
                              </a:cubicBezTo>
                              <a:cubicBezTo>
                                <a:pt x="1078" y="218"/>
                                <a:pt x="1083" y="203"/>
                                <a:pt x="1083" y="183"/>
                              </a:cubicBezTo>
                              <a:cubicBezTo>
                                <a:pt x="1083" y="171"/>
                                <a:pt x="1080" y="160"/>
                                <a:pt x="1073" y="150"/>
                              </a:cubicBezTo>
                              <a:cubicBezTo>
                                <a:pt x="1065" y="141"/>
                                <a:pt x="1054" y="134"/>
                                <a:pt x="1038" y="131"/>
                              </a:cubicBezTo>
                              <a:cubicBezTo>
                                <a:pt x="1038" y="131"/>
                                <a:pt x="1038" y="131"/>
                                <a:pt x="1038" y="131"/>
                              </a:cubicBezTo>
                              <a:cubicBezTo>
                                <a:pt x="1049" y="126"/>
                                <a:pt x="1058" y="119"/>
                                <a:pt x="1064" y="110"/>
                              </a:cubicBezTo>
                              <a:cubicBezTo>
                                <a:pt x="1071" y="101"/>
                                <a:pt x="1074" y="90"/>
                                <a:pt x="1074" y="77"/>
                              </a:cubicBezTo>
                              <a:cubicBezTo>
                                <a:pt x="1074" y="62"/>
                                <a:pt x="1070" y="51"/>
                                <a:pt x="1061" y="42"/>
                              </a:cubicBezTo>
                              <a:cubicBezTo>
                                <a:pt x="1052" y="33"/>
                                <a:pt x="1040" y="29"/>
                                <a:pt x="1025" y="29"/>
                              </a:cubicBezTo>
                              <a:cubicBezTo>
                                <a:pt x="1013" y="29"/>
                                <a:pt x="1004" y="31"/>
                                <a:pt x="996" y="34"/>
                              </a:cubicBezTo>
                              <a:cubicBezTo>
                                <a:pt x="989" y="37"/>
                                <a:pt x="982" y="41"/>
                                <a:pt x="976" y="46"/>
                              </a:cubicBezTo>
                              <a:cubicBezTo>
                                <a:pt x="987" y="63"/>
                                <a:pt x="987" y="63"/>
                                <a:pt x="987" y="63"/>
                              </a:cubicBezTo>
                              <a:cubicBezTo>
                                <a:pt x="992" y="60"/>
                                <a:pt x="996" y="57"/>
                                <a:pt x="1001" y="55"/>
                              </a:cubicBezTo>
                              <a:close/>
                              <a:moveTo>
                                <a:pt x="2800" y="54"/>
                              </a:moveTo>
                              <a:cubicBezTo>
                                <a:pt x="2800" y="196"/>
                                <a:pt x="2800" y="196"/>
                                <a:pt x="2800" y="196"/>
                              </a:cubicBezTo>
                              <a:cubicBezTo>
                                <a:pt x="2826" y="196"/>
                                <a:pt x="2826" y="196"/>
                                <a:pt x="2826" y="196"/>
                              </a:cubicBezTo>
                              <a:cubicBezTo>
                                <a:pt x="2826" y="30"/>
                                <a:pt x="2826" y="30"/>
                                <a:pt x="2826" y="30"/>
                              </a:cubicBezTo>
                              <a:cubicBezTo>
                                <a:pt x="2769" y="39"/>
                                <a:pt x="2769" y="39"/>
                                <a:pt x="2769" y="39"/>
                              </a:cubicBezTo>
                              <a:cubicBezTo>
                                <a:pt x="2772" y="58"/>
                                <a:pt x="2772" y="58"/>
                                <a:pt x="2772" y="58"/>
                              </a:cubicBezTo>
                              <a:lnTo>
                                <a:pt x="2800" y="54"/>
                              </a:lnTo>
                              <a:close/>
                              <a:moveTo>
                                <a:pt x="1377" y="196"/>
                              </a:moveTo>
                              <a:cubicBezTo>
                                <a:pt x="1336" y="196"/>
                                <a:pt x="1336" y="196"/>
                                <a:pt x="1336" y="196"/>
                              </a:cubicBezTo>
                              <a:cubicBezTo>
                                <a:pt x="1336" y="5"/>
                                <a:pt x="1336" y="5"/>
                                <a:pt x="1336" y="5"/>
                              </a:cubicBezTo>
                              <a:cubicBezTo>
                                <a:pt x="1344" y="4"/>
                                <a:pt x="1344" y="4"/>
                                <a:pt x="1344" y="4"/>
                              </a:cubicBezTo>
                              <a:cubicBezTo>
                                <a:pt x="1352" y="3"/>
                                <a:pt x="1352" y="3"/>
                                <a:pt x="1352" y="3"/>
                              </a:cubicBezTo>
                              <a:cubicBezTo>
                                <a:pt x="1357" y="3"/>
                                <a:pt x="1362" y="2"/>
                                <a:pt x="1368" y="2"/>
                              </a:cubicBezTo>
                              <a:cubicBezTo>
                                <a:pt x="1374" y="2"/>
                                <a:pt x="1380" y="2"/>
                                <a:pt x="1386" y="2"/>
                              </a:cubicBezTo>
                              <a:cubicBezTo>
                                <a:pt x="1405" y="2"/>
                                <a:pt x="1419" y="5"/>
                                <a:pt x="1429" y="12"/>
                              </a:cubicBezTo>
                              <a:cubicBezTo>
                                <a:pt x="1440" y="19"/>
                                <a:pt x="1445" y="30"/>
                                <a:pt x="1445" y="46"/>
                              </a:cubicBezTo>
                              <a:cubicBezTo>
                                <a:pt x="1445" y="57"/>
                                <a:pt x="1442" y="67"/>
                                <a:pt x="1436" y="74"/>
                              </a:cubicBezTo>
                              <a:cubicBezTo>
                                <a:pt x="1429" y="82"/>
                                <a:pt x="1421" y="88"/>
                                <a:pt x="1412" y="92"/>
                              </a:cubicBezTo>
                              <a:cubicBezTo>
                                <a:pt x="1412" y="92"/>
                                <a:pt x="1412" y="92"/>
                                <a:pt x="1412" y="92"/>
                              </a:cubicBezTo>
                              <a:cubicBezTo>
                                <a:pt x="1419" y="93"/>
                                <a:pt x="1425" y="94"/>
                                <a:pt x="1431" y="97"/>
                              </a:cubicBezTo>
                              <a:cubicBezTo>
                                <a:pt x="1436" y="99"/>
                                <a:pt x="1441" y="102"/>
                                <a:pt x="1446" y="106"/>
                              </a:cubicBezTo>
                              <a:cubicBezTo>
                                <a:pt x="1450" y="109"/>
                                <a:pt x="1453" y="114"/>
                                <a:pt x="1456" y="119"/>
                              </a:cubicBezTo>
                              <a:cubicBezTo>
                                <a:pt x="1458" y="124"/>
                                <a:pt x="1459" y="130"/>
                                <a:pt x="1459" y="137"/>
                              </a:cubicBezTo>
                              <a:cubicBezTo>
                                <a:pt x="1459" y="148"/>
                                <a:pt x="1457" y="157"/>
                                <a:pt x="1453" y="164"/>
                              </a:cubicBezTo>
                              <a:cubicBezTo>
                                <a:pt x="1449" y="172"/>
                                <a:pt x="1443" y="178"/>
                                <a:pt x="1436" y="183"/>
                              </a:cubicBezTo>
                              <a:cubicBezTo>
                                <a:pt x="1428" y="187"/>
                                <a:pt x="1420" y="191"/>
                                <a:pt x="1410" y="193"/>
                              </a:cubicBezTo>
                              <a:cubicBezTo>
                                <a:pt x="1400" y="195"/>
                                <a:pt x="1389" y="196"/>
                                <a:pt x="1377" y="196"/>
                              </a:cubicBezTo>
                              <a:close/>
                              <a:moveTo>
                                <a:pt x="1363" y="88"/>
                              </a:moveTo>
                              <a:cubicBezTo>
                                <a:pt x="1371" y="88"/>
                                <a:pt x="1379" y="87"/>
                                <a:pt x="1385" y="86"/>
                              </a:cubicBezTo>
                              <a:cubicBezTo>
                                <a:pt x="1392" y="85"/>
                                <a:pt x="1398" y="83"/>
                                <a:pt x="1403" y="80"/>
                              </a:cubicBezTo>
                              <a:cubicBezTo>
                                <a:pt x="1408" y="77"/>
                                <a:pt x="1412" y="73"/>
                                <a:pt x="1414" y="69"/>
                              </a:cubicBezTo>
                              <a:cubicBezTo>
                                <a:pt x="1417" y="64"/>
                                <a:pt x="1418" y="59"/>
                                <a:pt x="1418" y="52"/>
                              </a:cubicBezTo>
                              <a:cubicBezTo>
                                <a:pt x="1418" y="41"/>
                                <a:pt x="1415" y="33"/>
                                <a:pt x="1408" y="28"/>
                              </a:cubicBezTo>
                              <a:cubicBezTo>
                                <a:pt x="1402" y="24"/>
                                <a:pt x="1392" y="21"/>
                                <a:pt x="1380" y="21"/>
                              </a:cubicBezTo>
                              <a:cubicBezTo>
                                <a:pt x="1373" y="21"/>
                                <a:pt x="1373" y="21"/>
                                <a:pt x="1373" y="21"/>
                              </a:cubicBezTo>
                              <a:cubicBezTo>
                                <a:pt x="1368" y="22"/>
                                <a:pt x="1368" y="22"/>
                                <a:pt x="1368" y="22"/>
                              </a:cubicBezTo>
                              <a:cubicBezTo>
                                <a:pt x="1365" y="22"/>
                                <a:pt x="1365" y="22"/>
                                <a:pt x="1365" y="22"/>
                              </a:cubicBezTo>
                              <a:cubicBezTo>
                                <a:pt x="1363" y="22"/>
                                <a:pt x="1363" y="22"/>
                                <a:pt x="1363" y="22"/>
                              </a:cubicBezTo>
                              <a:lnTo>
                                <a:pt x="1363" y="88"/>
                              </a:lnTo>
                              <a:close/>
                              <a:moveTo>
                                <a:pt x="1363" y="174"/>
                              </a:moveTo>
                              <a:cubicBezTo>
                                <a:pt x="1386" y="174"/>
                                <a:pt x="1386" y="174"/>
                                <a:pt x="1386" y="174"/>
                              </a:cubicBezTo>
                              <a:cubicBezTo>
                                <a:pt x="1393" y="174"/>
                                <a:pt x="1399" y="174"/>
                                <a:pt x="1404" y="172"/>
                              </a:cubicBezTo>
                              <a:cubicBezTo>
                                <a:pt x="1410" y="171"/>
                                <a:pt x="1415" y="169"/>
                                <a:pt x="1419" y="166"/>
                              </a:cubicBezTo>
                              <a:cubicBezTo>
                                <a:pt x="1423" y="164"/>
                                <a:pt x="1427" y="160"/>
                                <a:pt x="1429" y="156"/>
                              </a:cubicBezTo>
                              <a:cubicBezTo>
                                <a:pt x="1432" y="152"/>
                                <a:pt x="1433" y="147"/>
                                <a:pt x="1433" y="141"/>
                              </a:cubicBezTo>
                              <a:cubicBezTo>
                                <a:pt x="1433" y="130"/>
                                <a:pt x="1429" y="122"/>
                                <a:pt x="1421" y="116"/>
                              </a:cubicBezTo>
                              <a:cubicBezTo>
                                <a:pt x="1413" y="110"/>
                                <a:pt x="1400" y="107"/>
                                <a:pt x="1381" y="107"/>
                              </a:cubicBezTo>
                              <a:cubicBezTo>
                                <a:pt x="1363" y="107"/>
                                <a:pt x="1363" y="107"/>
                                <a:pt x="1363" y="107"/>
                              </a:cubicBezTo>
                              <a:lnTo>
                                <a:pt x="1363" y="174"/>
                              </a:lnTo>
                              <a:close/>
                              <a:moveTo>
                                <a:pt x="964" y="173"/>
                              </a:moveTo>
                              <a:cubicBezTo>
                                <a:pt x="890" y="173"/>
                                <a:pt x="890" y="173"/>
                                <a:pt x="890" y="173"/>
                              </a:cubicBezTo>
                              <a:cubicBezTo>
                                <a:pt x="890" y="3"/>
                                <a:pt x="890" y="3"/>
                                <a:pt x="890" y="3"/>
                              </a:cubicBezTo>
                              <a:cubicBezTo>
                                <a:pt x="863" y="3"/>
                                <a:pt x="863" y="3"/>
                                <a:pt x="863" y="3"/>
                              </a:cubicBezTo>
                              <a:cubicBezTo>
                                <a:pt x="863" y="196"/>
                                <a:pt x="863" y="196"/>
                                <a:pt x="863" y="196"/>
                              </a:cubicBezTo>
                              <a:cubicBezTo>
                                <a:pt x="964" y="196"/>
                                <a:pt x="964" y="196"/>
                                <a:pt x="964" y="196"/>
                              </a:cubicBezTo>
                              <a:lnTo>
                                <a:pt x="964" y="173"/>
                              </a:lnTo>
                              <a:close/>
                              <a:moveTo>
                                <a:pt x="1129" y="187"/>
                              </a:moveTo>
                              <a:cubicBezTo>
                                <a:pt x="1119" y="179"/>
                                <a:pt x="1114" y="167"/>
                                <a:pt x="1114" y="151"/>
                              </a:cubicBezTo>
                              <a:cubicBezTo>
                                <a:pt x="1114" y="144"/>
                                <a:pt x="1115" y="138"/>
                                <a:pt x="1117" y="132"/>
                              </a:cubicBezTo>
                              <a:cubicBezTo>
                                <a:pt x="1120" y="126"/>
                                <a:pt x="1123" y="121"/>
                                <a:pt x="1126" y="117"/>
                              </a:cubicBezTo>
                              <a:cubicBezTo>
                                <a:pt x="1130" y="112"/>
                                <a:pt x="1134" y="108"/>
                                <a:pt x="1138" y="105"/>
                              </a:cubicBezTo>
                              <a:cubicBezTo>
                                <a:pt x="1142" y="101"/>
                                <a:pt x="1146" y="98"/>
                                <a:pt x="1151" y="95"/>
                              </a:cubicBezTo>
                              <a:cubicBezTo>
                                <a:pt x="1146" y="92"/>
                                <a:pt x="1141" y="88"/>
                                <a:pt x="1137" y="85"/>
                              </a:cubicBezTo>
                              <a:cubicBezTo>
                                <a:pt x="1134" y="82"/>
                                <a:pt x="1130" y="78"/>
                                <a:pt x="1127" y="75"/>
                              </a:cubicBezTo>
                              <a:cubicBezTo>
                                <a:pt x="1124" y="71"/>
                                <a:pt x="1122" y="67"/>
                                <a:pt x="1121" y="62"/>
                              </a:cubicBezTo>
                              <a:cubicBezTo>
                                <a:pt x="1119" y="57"/>
                                <a:pt x="1119" y="52"/>
                                <a:pt x="1119" y="46"/>
                              </a:cubicBezTo>
                              <a:cubicBezTo>
                                <a:pt x="1119" y="39"/>
                                <a:pt x="1120" y="33"/>
                                <a:pt x="1123" y="27"/>
                              </a:cubicBezTo>
                              <a:cubicBezTo>
                                <a:pt x="1125" y="22"/>
                                <a:pt x="1129" y="17"/>
                                <a:pt x="1133" y="13"/>
                              </a:cubicBezTo>
                              <a:cubicBezTo>
                                <a:pt x="1138" y="9"/>
                                <a:pt x="1143" y="5"/>
                                <a:pt x="1150" y="3"/>
                              </a:cubicBezTo>
                              <a:cubicBezTo>
                                <a:pt x="1156" y="1"/>
                                <a:pt x="1162" y="0"/>
                                <a:pt x="1170" y="0"/>
                              </a:cubicBezTo>
                              <a:cubicBezTo>
                                <a:pt x="1185" y="0"/>
                                <a:pt x="1198" y="4"/>
                                <a:pt x="1207" y="12"/>
                              </a:cubicBezTo>
                              <a:cubicBezTo>
                                <a:pt x="1216" y="20"/>
                                <a:pt x="1221" y="30"/>
                                <a:pt x="1221" y="44"/>
                              </a:cubicBezTo>
                              <a:cubicBezTo>
                                <a:pt x="1221" y="50"/>
                                <a:pt x="1220" y="55"/>
                                <a:pt x="1218" y="60"/>
                              </a:cubicBezTo>
                              <a:cubicBezTo>
                                <a:pt x="1216" y="65"/>
                                <a:pt x="1214" y="69"/>
                                <a:pt x="1211" y="73"/>
                              </a:cubicBezTo>
                              <a:cubicBezTo>
                                <a:pt x="1208" y="77"/>
                                <a:pt x="1205" y="80"/>
                                <a:pt x="1201" y="84"/>
                              </a:cubicBezTo>
                              <a:cubicBezTo>
                                <a:pt x="1197" y="87"/>
                                <a:pt x="1193" y="90"/>
                                <a:pt x="1189" y="93"/>
                              </a:cubicBezTo>
                              <a:cubicBezTo>
                                <a:pt x="1194" y="96"/>
                                <a:pt x="1199" y="99"/>
                                <a:pt x="1204" y="103"/>
                              </a:cubicBezTo>
                              <a:cubicBezTo>
                                <a:pt x="1208" y="107"/>
                                <a:pt x="1212" y="111"/>
                                <a:pt x="1216" y="115"/>
                              </a:cubicBezTo>
                              <a:cubicBezTo>
                                <a:pt x="1219" y="119"/>
                                <a:pt x="1222" y="124"/>
                                <a:pt x="1224" y="130"/>
                              </a:cubicBezTo>
                              <a:cubicBezTo>
                                <a:pt x="1225" y="136"/>
                                <a:pt x="1226" y="142"/>
                                <a:pt x="1226" y="149"/>
                              </a:cubicBezTo>
                              <a:cubicBezTo>
                                <a:pt x="1226" y="157"/>
                                <a:pt x="1225" y="164"/>
                                <a:pt x="1222" y="170"/>
                              </a:cubicBezTo>
                              <a:cubicBezTo>
                                <a:pt x="1219" y="176"/>
                                <a:pt x="1216" y="181"/>
                                <a:pt x="1211" y="186"/>
                              </a:cubicBezTo>
                              <a:cubicBezTo>
                                <a:pt x="1206" y="190"/>
                                <a:pt x="1200" y="194"/>
                                <a:pt x="1193" y="196"/>
                              </a:cubicBezTo>
                              <a:cubicBezTo>
                                <a:pt x="1186" y="198"/>
                                <a:pt x="1178" y="199"/>
                                <a:pt x="1170" y="199"/>
                              </a:cubicBezTo>
                              <a:cubicBezTo>
                                <a:pt x="1153" y="199"/>
                                <a:pt x="1140" y="195"/>
                                <a:pt x="1129" y="187"/>
                              </a:cubicBezTo>
                              <a:close/>
                              <a:moveTo>
                                <a:pt x="1171" y="83"/>
                              </a:moveTo>
                              <a:cubicBezTo>
                                <a:pt x="1178" y="78"/>
                                <a:pt x="1184" y="73"/>
                                <a:pt x="1190" y="67"/>
                              </a:cubicBezTo>
                              <a:cubicBezTo>
                                <a:pt x="1195" y="61"/>
                                <a:pt x="1198" y="54"/>
                                <a:pt x="1198" y="47"/>
                              </a:cubicBezTo>
                              <a:cubicBezTo>
                                <a:pt x="1198" y="39"/>
                                <a:pt x="1196" y="32"/>
                                <a:pt x="1191" y="27"/>
                              </a:cubicBezTo>
                              <a:cubicBezTo>
                                <a:pt x="1186" y="22"/>
                                <a:pt x="1179" y="20"/>
                                <a:pt x="1170" y="20"/>
                              </a:cubicBezTo>
                              <a:cubicBezTo>
                                <a:pt x="1161" y="20"/>
                                <a:pt x="1154" y="22"/>
                                <a:pt x="1149" y="27"/>
                              </a:cubicBezTo>
                              <a:cubicBezTo>
                                <a:pt x="1144" y="32"/>
                                <a:pt x="1142" y="39"/>
                                <a:pt x="1142" y="47"/>
                              </a:cubicBezTo>
                              <a:cubicBezTo>
                                <a:pt x="1142" y="55"/>
                                <a:pt x="1144" y="61"/>
                                <a:pt x="1150" y="66"/>
                              </a:cubicBezTo>
                              <a:cubicBezTo>
                                <a:pt x="1155" y="71"/>
                                <a:pt x="1162" y="77"/>
                                <a:pt x="1171" y="83"/>
                              </a:cubicBezTo>
                              <a:close/>
                              <a:moveTo>
                                <a:pt x="1138" y="148"/>
                              </a:moveTo>
                              <a:cubicBezTo>
                                <a:pt x="1138" y="158"/>
                                <a:pt x="1141" y="165"/>
                                <a:pt x="1147" y="170"/>
                              </a:cubicBezTo>
                              <a:cubicBezTo>
                                <a:pt x="1153" y="175"/>
                                <a:pt x="1161" y="178"/>
                                <a:pt x="1170" y="178"/>
                              </a:cubicBezTo>
                              <a:cubicBezTo>
                                <a:pt x="1181" y="178"/>
                                <a:pt x="1189" y="175"/>
                                <a:pt x="1194" y="170"/>
                              </a:cubicBezTo>
                              <a:cubicBezTo>
                                <a:pt x="1199" y="164"/>
                                <a:pt x="1202" y="157"/>
                                <a:pt x="1202" y="149"/>
                              </a:cubicBezTo>
                              <a:cubicBezTo>
                                <a:pt x="1202" y="144"/>
                                <a:pt x="1201" y="139"/>
                                <a:pt x="1199" y="135"/>
                              </a:cubicBezTo>
                              <a:cubicBezTo>
                                <a:pt x="1197" y="131"/>
                                <a:pt x="1195" y="128"/>
                                <a:pt x="1192" y="124"/>
                              </a:cubicBezTo>
                              <a:cubicBezTo>
                                <a:pt x="1189" y="121"/>
                                <a:pt x="1185" y="118"/>
                                <a:pt x="1181" y="115"/>
                              </a:cubicBezTo>
                              <a:cubicBezTo>
                                <a:pt x="1177" y="112"/>
                                <a:pt x="1173" y="109"/>
                                <a:pt x="1168" y="105"/>
                              </a:cubicBezTo>
                              <a:cubicBezTo>
                                <a:pt x="1164" y="108"/>
                                <a:pt x="1160" y="111"/>
                                <a:pt x="1156" y="114"/>
                              </a:cubicBezTo>
                              <a:cubicBezTo>
                                <a:pt x="1153" y="117"/>
                                <a:pt x="1149" y="120"/>
                                <a:pt x="1147" y="123"/>
                              </a:cubicBezTo>
                              <a:cubicBezTo>
                                <a:pt x="1144" y="126"/>
                                <a:pt x="1142" y="130"/>
                                <a:pt x="1140" y="134"/>
                              </a:cubicBezTo>
                              <a:cubicBezTo>
                                <a:pt x="1139" y="138"/>
                                <a:pt x="1138" y="143"/>
                                <a:pt x="1138" y="148"/>
                              </a:cubicBezTo>
                              <a:close/>
                              <a:moveTo>
                                <a:pt x="248" y="196"/>
                              </a:moveTo>
                              <a:cubicBezTo>
                                <a:pt x="220" y="196"/>
                                <a:pt x="220" y="196"/>
                                <a:pt x="220" y="196"/>
                              </a:cubicBezTo>
                              <a:cubicBezTo>
                                <a:pt x="287" y="3"/>
                                <a:pt x="287" y="3"/>
                                <a:pt x="287" y="3"/>
                              </a:cubicBezTo>
                              <a:cubicBezTo>
                                <a:pt x="314" y="3"/>
                                <a:pt x="314" y="3"/>
                                <a:pt x="314" y="3"/>
                              </a:cubicBezTo>
                              <a:cubicBezTo>
                                <a:pt x="377" y="193"/>
                                <a:pt x="377" y="193"/>
                                <a:pt x="377" y="193"/>
                              </a:cubicBezTo>
                              <a:cubicBezTo>
                                <a:pt x="351" y="200"/>
                                <a:pt x="351" y="200"/>
                                <a:pt x="351" y="200"/>
                              </a:cubicBezTo>
                              <a:cubicBezTo>
                                <a:pt x="330" y="134"/>
                                <a:pt x="330" y="134"/>
                                <a:pt x="330" y="134"/>
                              </a:cubicBezTo>
                              <a:cubicBezTo>
                                <a:pt x="267" y="134"/>
                                <a:pt x="267" y="134"/>
                                <a:pt x="267" y="134"/>
                              </a:cubicBezTo>
                              <a:lnTo>
                                <a:pt x="248" y="196"/>
                              </a:lnTo>
                              <a:close/>
                              <a:moveTo>
                                <a:pt x="273" y="114"/>
                              </a:moveTo>
                              <a:cubicBezTo>
                                <a:pt x="324" y="114"/>
                                <a:pt x="324" y="114"/>
                                <a:pt x="324" y="114"/>
                              </a:cubicBezTo>
                              <a:cubicBezTo>
                                <a:pt x="299" y="31"/>
                                <a:pt x="299" y="31"/>
                                <a:pt x="299" y="31"/>
                              </a:cubicBezTo>
                              <a:cubicBezTo>
                                <a:pt x="299" y="31"/>
                                <a:pt x="299" y="31"/>
                                <a:pt x="299" y="31"/>
                              </a:cubicBezTo>
                              <a:lnTo>
                                <a:pt x="273" y="114"/>
                              </a:lnTo>
                              <a:close/>
                              <a:moveTo>
                                <a:pt x="1520" y="45"/>
                              </a:moveTo>
                              <a:cubicBezTo>
                                <a:pt x="1520" y="45"/>
                                <a:pt x="1520" y="45"/>
                                <a:pt x="1520" y="45"/>
                              </a:cubicBezTo>
                              <a:cubicBezTo>
                                <a:pt x="1611" y="199"/>
                                <a:pt x="1611" y="199"/>
                                <a:pt x="1611" y="199"/>
                              </a:cubicBezTo>
                              <a:cubicBezTo>
                                <a:pt x="1637" y="194"/>
                                <a:pt x="1637" y="194"/>
                                <a:pt x="1637" y="194"/>
                              </a:cubicBezTo>
                              <a:cubicBezTo>
                                <a:pt x="1637" y="3"/>
                                <a:pt x="1637" y="3"/>
                                <a:pt x="1637" y="3"/>
                              </a:cubicBezTo>
                              <a:cubicBezTo>
                                <a:pt x="1612" y="3"/>
                                <a:pt x="1612" y="3"/>
                                <a:pt x="1612" y="3"/>
                              </a:cubicBezTo>
                              <a:cubicBezTo>
                                <a:pt x="1613" y="152"/>
                                <a:pt x="1613" y="152"/>
                                <a:pt x="1613" y="152"/>
                              </a:cubicBezTo>
                              <a:cubicBezTo>
                                <a:pt x="1613" y="152"/>
                                <a:pt x="1613" y="152"/>
                                <a:pt x="1613" y="152"/>
                              </a:cubicBezTo>
                              <a:cubicBezTo>
                                <a:pt x="1524" y="3"/>
                                <a:pt x="1524" y="3"/>
                                <a:pt x="1524" y="3"/>
                              </a:cubicBezTo>
                              <a:cubicBezTo>
                                <a:pt x="1496" y="3"/>
                                <a:pt x="1496" y="3"/>
                                <a:pt x="1496" y="3"/>
                              </a:cubicBezTo>
                              <a:cubicBezTo>
                                <a:pt x="1496" y="196"/>
                                <a:pt x="1496" y="196"/>
                                <a:pt x="1496" y="196"/>
                              </a:cubicBezTo>
                              <a:cubicBezTo>
                                <a:pt x="1521" y="196"/>
                                <a:pt x="1521" y="196"/>
                                <a:pt x="1521" y="196"/>
                              </a:cubicBezTo>
                              <a:lnTo>
                                <a:pt x="1520" y="45"/>
                              </a:lnTo>
                              <a:close/>
                              <a:moveTo>
                                <a:pt x="693" y="45"/>
                              </a:moveTo>
                              <a:cubicBezTo>
                                <a:pt x="693" y="45"/>
                                <a:pt x="693" y="45"/>
                                <a:pt x="693" y="45"/>
                              </a:cubicBezTo>
                              <a:cubicBezTo>
                                <a:pt x="784" y="199"/>
                                <a:pt x="784" y="199"/>
                                <a:pt x="784" y="199"/>
                              </a:cubicBezTo>
                              <a:cubicBezTo>
                                <a:pt x="810" y="194"/>
                                <a:pt x="810" y="194"/>
                                <a:pt x="810" y="194"/>
                              </a:cubicBezTo>
                              <a:cubicBezTo>
                                <a:pt x="810" y="3"/>
                                <a:pt x="810" y="3"/>
                                <a:pt x="810" y="3"/>
                              </a:cubicBezTo>
                              <a:cubicBezTo>
                                <a:pt x="785" y="3"/>
                                <a:pt x="785" y="3"/>
                                <a:pt x="785" y="3"/>
                              </a:cubicBezTo>
                              <a:cubicBezTo>
                                <a:pt x="786" y="152"/>
                                <a:pt x="786" y="152"/>
                                <a:pt x="786" y="152"/>
                              </a:cubicBezTo>
                              <a:cubicBezTo>
                                <a:pt x="786" y="152"/>
                                <a:pt x="786" y="152"/>
                                <a:pt x="786" y="152"/>
                              </a:cubicBezTo>
                              <a:cubicBezTo>
                                <a:pt x="697" y="3"/>
                                <a:pt x="697" y="3"/>
                                <a:pt x="697" y="3"/>
                              </a:cubicBezTo>
                              <a:cubicBezTo>
                                <a:pt x="670" y="3"/>
                                <a:pt x="670" y="3"/>
                                <a:pt x="670" y="3"/>
                              </a:cubicBezTo>
                              <a:cubicBezTo>
                                <a:pt x="670" y="196"/>
                                <a:pt x="670" y="196"/>
                                <a:pt x="670" y="196"/>
                              </a:cubicBezTo>
                              <a:cubicBezTo>
                                <a:pt x="695" y="196"/>
                                <a:pt x="695" y="196"/>
                                <a:pt x="695" y="196"/>
                              </a:cubicBezTo>
                              <a:lnTo>
                                <a:pt x="693" y="45"/>
                              </a:lnTo>
                              <a:close/>
                              <a:moveTo>
                                <a:pt x="1791" y="198"/>
                              </a:moveTo>
                              <a:cubicBezTo>
                                <a:pt x="1799" y="197"/>
                                <a:pt x="1806" y="196"/>
                                <a:pt x="1812" y="195"/>
                              </a:cubicBezTo>
                              <a:cubicBezTo>
                                <a:pt x="1818" y="193"/>
                                <a:pt x="1824" y="191"/>
                                <a:pt x="1829" y="190"/>
                              </a:cubicBezTo>
                              <a:cubicBezTo>
                                <a:pt x="1829" y="102"/>
                                <a:pt x="1829" y="102"/>
                                <a:pt x="1829" y="102"/>
                              </a:cubicBezTo>
                              <a:cubicBezTo>
                                <a:pt x="1802" y="102"/>
                                <a:pt x="1802" y="102"/>
                                <a:pt x="1802" y="102"/>
                              </a:cubicBezTo>
                              <a:cubicBezTo>
                                <a:pt x="1802" y="172"/>
                                <a:pt x="1802" y="172"/>
                                <a:pt x="1802" y="172"/>
                              </a:cubicBezTo>
                              <a:cubicBezTo>
                                <a:pt x="1793" y="174"/>
                                <a:pt x="1793" y="174"/>
                                <a:pt x="1793" y="174"/>
                              </a:cubicBezTo>
                              <a:cubicBezTo>
                                <a:pt x="1785" y="175"/>
                                <a:pt x="1785" y="175"/>
                                <a:pt x="1785" y="175"/>
                              </a:cubicBezTo>
                              <a:cubicBezTo>
                                <a:pt x="1775" y="175"/>
                                <a:pt x="1775" y="175"/>
                                <a:pt x="1775" y="175"/>
                              </a:cubicBezTo>
                              <a:cubicBezTo>
                                <a:pt x="1751" y="175"/>
                                <a:pt x="1734" y="169"/>
                                <a:pt x="1723" y="156"/>
                              </a:cubicBezTo>
                              <a:cubicBezTo>
                                <a:pt x="1712" y="143"/>
                                <a:pt x="1707" y="123"/>
                                <a:pt x="1707" y="97"/>
                              </a:cubicBezTo>
                              <a:cubicBezTo>
                                <a:pt x="1707" y="85"/>
                                <a:pt x="1709" y="74"/>
                                <a:pt x="1713" y="65"/>
                              </a:cubicBezTo>
                              <a:cubicBezTo>
                                <a:pt x="1717" y="56"/>
                                <a:pt x="1722" y="48"/>
                                <a:pt x="1728" y="42"/>
                              </a:cubicBezTo>
                              <a:cubicBezTo>
                                <a:pt x="1734" y="36"/>
                                <a:pt x="1742" y="31"/>
                                <a:pt x="1751" y="28"/>
                              </a:cubicBezTo>
                              <a:cubicBezTo>
                                <a:pt x="1759" y="25"/>
                                <a:pt x="1768" y="23"/>
                                <a:pt x="1778" y="23"/>
                              </a:cubicBezTo>
                              <a:cubicBezTo>
                                <a:pt x="1787" y="23"/>
                                <a:pt x="1795" y="24"/>
                                <a:pt x="1801" y="26"/>
                              </a:cubicBezTo>
                              <a:cubicBezTo>
                                <a:pt x="1808" y="29"/>
                                <a:pt x="1815" y="31"/>
                                <a:pt x="1821" y="34"/>
                              </a:cubicBezTo>
                              <a:cubicBezTo>
                                <a:pt x="1830" y="10"/>
                                <a:pt x="1830" y="10"/>
                                <a:pt x="1830" y="10"/>
                              </a:cubicBezTo>
                              <a:cubicBezTo>
                                <a:pt x="1822" y="6"/>
                                <a:pt x="1814" y="4"/>
                                <a:pt x="1806" y="2"/>
                              </a:cubicBezTo>
                              <a:cubicBezTo>
                                <a:pt x="1798" y="1"/>
                                <a:pt x="1789" y="0"/>
                                <a:pt x="1778" y="0"/>
                              </a:cubicBezTo>
                              <a:cubicBezTo>
                                <a:pt x="1765" y="0"/>
                                <a:pt x="1752" y="2"/>
                                <a:pt x="1740" y="6"/>
                              </a:cubicBezTo>
                              <a:cubicBezTo>
                                <a:pt x="1727" y="11"/>
                                <a:pt x="1717" y="18"/>
                                <a:pt x="1708" y="26"/>
                              </a:cubicBezTo>
                              <a:cubicBezTo>
                                <a:pt x="1699" y="35"/>
                                <a:pt x="1692" y="46"/>
                                <a:pt x="1686" y="59"/>
                              </a:cubicBezTo>
                              <a:cubicBezTo>
                                <a:pt x="1681" y="71"/>
                                <a:pt x="1679" y="86"/>
                                <a:pt x="1679" y="103"/>
                              </a:cubicBezTo>
                              <a:cubicBezTo>
                                <a:pt x="1679" y="119"/>
                                <a:pt x="1681" y="132"/>
                                <a:pt x="1685" y="144"/>
                              </a:cubicBezTo>
                              <a:cubicBezTo>
                                <a:pt x="1689" y="156"/>
                                <a:pt x="1695" y="166"/>
                                <a:pt x="1703" y="175"/>
                              </a:cubicBezTo>
                              <a:cubicBezTo>
                                <a:pt x="1710" y="183"/>
                                <a:pt x="1719" y="189"/>
                                <a:pt x="1729" y="193"/>
                              </a:cubicBezTo>
                              <a:cubicBezTo>
                                <a:pt x="1740" y="197"/>
                                <a:pt x="1751" y="199"/>
                                <a:pt x="1763" y="199"/>
                              </a:cubicBezTo>
                              <a:cubicBezTo>
                                <a:pt x="1773" y="199"/>
                                <a:pt x="1783" y="199"/>
                                <a:pt x="1791" y="198"/>
                              </a:cubicBezTo>
                              <a:close/>
                              <a:moveTo>
                                <a:pt x="2223" y="192"/>
                              </a:moveTo>
                              <a:cubicBezTo>
                                <a:pt x="2214" y="197"/>
                                <a:pt x="2204" y="199"/>
                                <a:pt x="2192" y="199"/>
                              </a:cubicBezTo>
                              <a:cubicBezTo>
                                <a:pt x="2180" y="199"/>
                                <a:pt x="2170" y="197"/>
                                <a:pt x="2161" y="192"/>
                              </a:cubicBezTo>
                              <a:cubicBezTo>
                                <a:pt x="2153" y="187"/>
                                <a:pt x="2146" y="181"/>
                                <a:pt x="2141" y="173"/>
                              </a:cubicBezTo>
                              <a:cubicBezTo>
                                <a:pt x="2136" y="165"/>
                                <a:pt x="2132" y="156"/>
                                <a:pt x="2130" y="146"/>
                              </a:cubicBezTo>
                              <a:cubicBezTo>
                                <a:pt x="2128" y="135"/>
                                <a:pt x="2127" y="125"/>
                                <a:pt x="2127" y="114"/>
                              </a:cubicBezTo>
                              <a:cubicBezTo>
                                <a:pt x="2127" y="104"/>
                                <a:pt x="2128" y="94"/>
                                <a:pt x="2130" y="83"/>
                              </a:cubicBezTo>
                              <a:cubicBezTo>
                                <a:pt x="2132" y="73"/>
                                <a:pt x="2136" y="64"/>
                                <a:pt x="2141" y="56"/>
                              </a:cubicBezTo>
                              <a:cubicBezTo>
                                <a:pt x="2146" y="48"/>
                                <a:pt x="2153" y="41"/>
                                <a:pt x="2161" y="37"/>
                              </a:cubicBezTo>
                              <a:cubicBezTo>
                                <a:pt x="2170" y="32"/>
                                <a:pt x="2180" y="29"/>
                                <a:pt x="2192" y="29"/>
                              </a:cubicBezTo>
                              <a:cubicBezTo>
                                <a:pt x="2204" y="29"/>
                                <a:pt x="2214" y="32"/>
                                <a:pt x="2223" y="37"/>
                              </a:cubicBezTo>
                              <a:cubicBezTo>
                                <a:pt x="2231" y="41"/>
                                <a:pt x="2238" y="48"/>
                                <a:pt x="2243" y="56"/>
                              </a:cubicBezTo>
                              <a:cubicBezTo>
                                <a:pt x="2248" y="64"/>
                                <a:pt x="2252" y="73"/>
                                <a:pt x="2254" y="83"/>
                              </a:cubicBezTo>
                              <a:cubicBezTo>
                                <a:pt x="2256" y="94"/>
                                <a:pt x="2257" y="104"/>
                                <a:pt x="2257" y="114"/>
                              </a:cubicBezTo>
                              <a:cubicBezTo>
                                <a:pt x="2257" y="125"/>
                                <a:pt x="2256" y="135"/>
                                <a:pt x="2254" y="146"/>
                              </a:cubicBezTo>
                              <a:cubicBezTo>
                                <a:pt x="2252" y="156"/>
                                <a:pt x="2248" y="165"/>
                                <a:pt x="2243" y="173"/>
                              </a:cubicBezTo>
                              <a:cubicBezTo>
                                <a:pt x="2238" y="181"/>
                                <a:pt x="2231" y="187"/>
                                <a:pt x="2223" y="192"/>
                              </a:cubicBezTo>
                              <a:close/>
                              <a:moveTo>
                                <a:pt x="2222" y="159"/>
                              </a:moveTo>
                              <a:cubicBezTo>
                                <a:pt x="2225" y="154"/>
                                <a:pt x="2227" y="147"/>
                                <a:pt x="2229" y="139"/>
                              </a:cubicBezTo>
                              <a:cubicBezTo>
                                <a:pt x="2230" y="132"/>
                                <a:pt x="2231" y="123"/>
                                <a:pt x="2231" y="114"/>
                              </a:cubicBezTo>
                              <a:cubicBezTo>
                                <a:pt x="2231" y="105"/>
                                <a:pt x="2230" y="97"/>
                                <a:pt x="2229" y="89"/>
                              </a:cubicBezTo>
                              <a:cubicBezTo>
                                <a:pt x="2227" y="82"/>
                                <a:pt x="2225" y="75"/>
                                <a:pt x="2222" y="70"/>
                              </a:cubicBezTo>
                              <a:cubicBezTo>
                                <a:pt x="2218" y="64"/>
                                <a:pt x="2214" y="60"/>
                                <a:pt x="2209" y="56"/>
                              </a:cubicBezTo>
                              <a:cubicBezTo>
                                <a:pt x="2205" y="53"/>
                                <a:pt x="2199" y="52"/>
                                <a:pt x="2192" y="52"/>
                              </a:cubicBezTo>
                              <a:cubicBezTo>
                                <a:pt x="2185" y="52"/>
                                <a:pt x="2179" y="53"/>
                                <a:pt x="2175" y="56"/>
                              </a:cubicBezTo>
                              <a:cubicBezTo>
                                <a:pt x="2170" y="60"/>
                                <a:pt x="2166" y="64"/>
                                <a:pt x="2162" y="70"/>
                              </a:cubicBezTo>
                              <a:cubicBezTo>
                                <a:pt x="2159" y="75"/>
                                <a:pt x="2157" y="82"/>
                                <a:pt x="2155" y="89"/>
                              </a:cubicBezTo>
                              <a:cubicBezTo>
                                <a:pt x="2154" y="97"/>
                                <a:pt x="2153" y="105"/>
                                <a:pt x="2153" y="114"/>
                              </a:cubicBezTo>
                              <a:cubicBezTo>
                                <a:pt x="2153" y="123"/>
                                <a:pt x="2154" y="132"/>
                                <a:pt x="2155" y="139"/>
                              </a:cubicBezTo>
                              <a:cubicBezTo>
                                <a:pt x="2157" y="147"/>
                                <a:pt x="2159" y="154"/>
                                <a:pt x="2162" y="159"/>
                              </a:cubicBezTo>
                              <a:cubicBezTo>
                                <a:pt x="2166" y="165"/>
                                <a:pt x="2170" y="169"/>
                                <a:pt x="2175" y="172"/>
                              </a:cubicBezTo>
                              <a:cubicBezTo>
                                <a:pt x="2179" y="175"/>
                                <a:pt x="2185" y="177"/>
                                <a:pt x="2192" y="177"/>
                              </a:cubicBezTo>
                              <a:cubicBezTo>
                                <a:pt x="2199" y="177"/>
                                <a:pt x="2205" y="175"/>
                                <a:pt x="2209" y="172"/>
                              </a:cubicBezTo>
                              <a:cubicBezTo>
                                <a:pt x="2214" y="169"/>
                                <a:pt x="2218" y="165"/>
                                <a:pt x="2222" y="159"/>
                              </a:cubicBezTo>
                              <a:close/>
                              <a:moveTo>
                                <a:pt x="3166" y="230"/>
                              </a:moveTo>
                              <a:cubicBezTo>
                                <a:pt x="3176" y="224"/>
                                <a:pt x="3184" y="215"/>
                                <a:pt x="3190" y="205"/>
                              </a:cubicBezTo>
                              <a:cubicBezTo>
                                <a:pt x="3197" y="195"/>
                                <a:pt x="3200" y="182"/>
                                <a:pt x="3200" y="167"/>
                              </a:cubicBezTo>
                              <a:cubicBezTo>
                                <a:pt x="3200" y="158"/>
                                <a:pt x="3198" y="149"/>
                                <a:pt x="3195" y="142"/>
                              </a:cubicBezTo>
                              <a:cubicBezTo>
                                <a:pt x="3192" y="135"/>
                                <a:pt x="3188" y="129"/>
                                <a:pt x="3182" y="124"/>
                              </a:cubicBezTo>
                              <a:cubicBezTo>
                                <a:pt x="3176" y="119"/>
                                <a:pt x="3169" y="115"/>
                                <a:pt x="3161" y="113"/>
                              </a:cubicBezTo>
                              <a:cubicBezTo>
                                <a:pt x="3153" y="110"/>
                                <a:pt x="3145" y="109"/>
                                <a:pt x="3136" y="109"/>
                              </a:cubicBezTo>
                              <a:cubicBezTo>
                                <a:pt x="3131" y="109"/>
                                <a:pt x="3131" y="109"/>
                                <a:pt x="3131" y="109"/>
                              </a:cubicBezTo>
                              <a:cubicBezTo>
                                <a:pt x="3126" y="110"/>
                                <a:pt x="3126" y="110"/>
                                <a:pt x="3126" y="110"/>
                              </a:cubicBezTo>
                              <a:cubicBezTo>
                                <a:pt x="3122" y="110"/>
                                <a:pt x="3122" y="110"/>
                                <a:pt x="3122" y="110"/>
                              </a:cubicBezTo>
                              <a:cubicBezTo>
                                <a:pt x="3126" y="56"/>
                                <a:pt x="3126" y="56"/>
                                <a:pt x="3126" y="56"/>
                              </a:cubicBezTo>
                              <a:cubicBezTo>
                                <a:pt x="3195" y="56"/>
                                <a:pt x="3195" y="56"/>
                                <a:pt x="3195" y="56"/>
                              </a:cubicBezTo>
                              <a:cubicBezTo>
                                <a:pt x="3195" y="33"/>
                                <a:pt x="3195" y="33"/>
                                <a:pt x="3195" y="33"/>
                              </a:cubicBezTo>
                              <a:cubicBezTo>
                                <a:pt x="3104" y="33"/>
                                <a:pt x="3104" y="33"/>
                                <a:pt x="3104" y="33"/>
                              </a:cubicBezTo>
                              <a:cubicBezTo>
                                <a:pt x="3097" y="129"/>
                                <a:pt x="3097" y="129"/>
                                <a:pt x="3097" y="129"/>
                              </a:cubicBezTo>
                              <a:cubicBezTo>
                                <a:pt x="3118" y="129"/>
                                <a:pt x="3118" y="129"/>
                                <a:pt x="3118" y="129"/>
                              </a:cubicBezTo>
                              <a:cubicBezTo>
                                <a:pt x="3139" y="129"/>
                                <a:pt x="3153" y="133"/>
                                <a:pt x="3161" y="140"/>
                              </a:cubicBezTo>
                              <a:cubicBezTo>
                                <a:pt x="3170" y="147"/>
                                <a:pt x="3174" y="158"/>
                                <a:pt x="3174" y="171"/>
                              </a:cubicBezTo>
                              <a:cubicBezTo>
                                <a:pt x="3174" y="181"/>
                                <a:pt x="3171" y="190"/>
                                <a:pt x="3166" y="197"/>
                              </a:cubicBezTo>
                              <a:cubicBezTo>
                                <a:pt x="3161" y="204"/>
                                <a:pt x="3154" y="209"/>
                                <a:pt x="3147" y="214"/>
                              </a:cubicBezTo>
                              <a:cubicBezTo>
                                <a:pt x="3139" y="218"/>
                                <a:pt x="3131" y="221"/>
                                <a:pt x="3122" y="223"/>
                              </a:cubicBezTo>
                              <a:cubicBezTo>
                                <a:pt x="3113" y="225"/>
                                <a:pt x="3105" y="226"/>
                                <a:pt x="3098" y="227"/>
                              </a:cubicBezTo>
                              <a:cubicBezTo>
                                <a:pt x="3101" y="249"/>
                                <a:pt x="3101" y="249"/>
                                <a:pt x="3101" y="249"/>
                              </a:cubicBezTo>
                              <a:cubicBezTo>
                                <a:pt x="3111" y="248"/>
                                <a:pt x="3122" y="247"/>
                                <a:pt x="3134" y="244"/>
                              </a:cubicBezTo>
                              <a:cubicBezTo>
                                <a:pt x="3145" y="241"/>
                                <a:pt x="3156" y="236"/>
                                <a:pt x="3166" y="230"/>
                              </a:cubicBezTo>
                              <a:close/>
                              <a:moveTo>
                                <a:pt x="3469" y="222"/>
                              </a:moveTo>
                              <a:cubicBezTo>
                                <a:pt x="3462" y="222"/>
                                <a:pt x="3457" y="222"/>
                                <a:pt x="3452" y="221"/>
                              </a:cubicBezTo>
                              <a:cubicBezTo>
                                <a:pt x="3447" y="220"/>
                                <a:pt x="3442" y="218"/>
                                <a:pt x="3436" y="217"/>
                              </a:cubicBezTo>
                              <a:cubicBezTo>
                                <a:pt x="3430" y="241"/>
                                <a:pt x="3430" y="241"/>
                                <a:pt x="3430" y="241"/>
                              </a:cubicBezTo>
                              <a:cubicBezTo>
                                <a:pt x="3436" y="242"/>
                                <a:pt x="3443" y="243"/>
                                <a:pt x="3449" y="244"/>
                              </a:cubicBezTo>
                              <a:cubicBezTo>
                                <a:pt x="3455" y="245"/>
                                <a:pt x="3462" y="246"/>
                                <a:pt x="3468" y="246"/>
                              </a:cubicBezTo>
                              <a:cubicBezTo>
                                <a:pt x="3489" y="246"/>
                                <a:pt x="3506" y="240"/>
                                <a:pt x="3517" y="229"/>
                              </a:cubicBezTo>
                              <a:cubicBezTo>
                                <a:pt x="3529" y="218"/>
                                <a:pt x="3535" y="203"/>
                                <a:pt x="3535" y="183"/>
                              </a:cubicBezTo>
                              <a:cubicBezTo>
                                <a:pt x="3535" y="171"/>
                                <a:pt x="3531" y="160"/>
                                <a:pt x="3524" y="150"/>
                              </a:cubicBezTo>
                              <a:cubicBezTo>
                                <a:pt x="3517" y="141"/>
                                <a:pt x="3505" y="134"/>
                                <a:pt x="3489" y="131"/>
                              </a:cubicBezTo>
                              <a:cubicBezTo>
                                <a:pt x="3489" y="131"/>
                                <a:pt x="3489" y="131"/>
                                <a:pt x="3489" y="131"/>
                              </a:cubicBezTo>
                              <a:cubicBezTo>
                                <a:pt x="3500" y="126"/>
                                <a:pt x="3509" y="119"/>
                                <a:pt x="3516" y="110"/>
                              </a:cubicBezTo>
                              <a:cubicBezTo>
                                <a:pt x="3522" y="101"/>
                                <a:pt x="3526" y="90"/>
                                <a:pt x="3526" y="77"/>
                              </a:cubicBezTo>
                              <a:cubicBezTo>
                                <a:pt x="3526" y="62"/>
                                <a:pt x="3521" y="51"/>
                                <a:pt x="3513" y="42"/>
                              </a:cubicBezTo>
                              <a:cubicBezTo>
                                <a:pt x="3504" y="33"/>
                                <a:pt x="3492" y="29"/>
                                <a:pt x="3476" y="29"/>
                              </a:cubicBezTo>
                              <a:cubicBezTo>
                                <a:pt x="3465" y="29"/>
                                <a:pt x="3455" y="31"/>
                                <a:pt x="3448" y="34"/>
                              </a:cubicBezTo>
                              <a:cubicBezTo>
                                <a:pt x="3440" y="37"/>
                                <a:pt x="3433" y="41"/>
                                <a:pt x="3428" y="46"/>
                              </a:cubicBezTo>
                              <a:cubicBezTo>
                                <a:pt x="3438" y="63"/>
                                <a:pt x="3438" y="63"/>
                                <a:pt x="3438" y="63"/>
                              </a:cubicBezTo>
                              <a:cubicBezTo>
                                <a:pt x="3443" y="60"/>
                                <a:pt x="3448" y="57"/>
                                <a:pt x="3453" y="55"/>
                              </a:cubicBezTo>
                              <a:cubicBezTo>
                                <a:pt x="3458" y="53"/>
                                <a:pt x="3464" y="52"/>
                                <a:pt x="3471" y="52"/>
                              </a:cubicBezTo>
                              <a:cubicBezTo>
                                <a:pt x="3480" y="52"/>
                                <a:pt x="3487" y="54"/>
                                <a:pt x="3492" y="59"/>
                              </a:cubicBezTo>
                              <a:cubicBezTo>
                                <a:pt x="3498" y="64"/>
                                <a:pt x="3500" y="71"/>
                                <a:pt x="3500" y="80"/>
                              </a:cubicBezTo>
                              <a:cubicBezTo>
                                <a:pt x="3500" y="86"/>
                                <a:pt x="3499" y="91"/>
                                <a:pt x="3498" y="96"/>
                              </a:cubicBezTo>
                              <a:cubicBezTo>
                                <a:pt x="3496" y="101"/>
                                <a:pt x="3492" y="106"/>
                                <a:pt x="3488" y="110"/>
                              </a:cubicBezTo>
                              <a:cubicBezTo>
                                <a:pt x="3483" y="114"/>
                                <a:pt x="3477" y="117"/>
                                <a:pt x="3469" y="120"/>
                              </a:cubicBezTo>
                              <a:cubicBezTo>
                                <a:pt x="3461" y="123"/>
                                <a:pt x="3452" y="125"/>
                                <a:pt x="3440" y="125"/>
                              </a:cubicBezTo>
                              <a:cubicBezTo>
                                <a:pt x="3440" y="143"/>
                                <a:pt x="3440" y="143"/>
                                <a:pt x="3440" y="143"/>
                              </a:cubicBezTo>
                              <a:cubicBezTo>
                                <a:pt x="3450" y="143"/>
                                <a:pt x="3459" y="144"/>
                                <a:pt x="3468" y="146"/>
                              </a:cubicBezTo>
                              <a:cubicBezTo>
                                <a:pt x="3476" y="147"/>
                                <a:pt x="3484" y="150"/>
                                <a:pt x="3490" y="154"/>
                              </a:cubicBezTo>
                              <a:cubicBezTo>
                                <a:pt x="3496" y="157"/>
                                <a:pt x="3501" y="162"/>
                                <a:pt x="3504" y="167"/>
                              </a:cubicBezTo>
                              <a:cubicBezTo>
                                <a:pt x="3508" y="172"/>
                                <a:pt x="3509" y="179"/>
                                <a:pt x="3509" y="187"/>
                              </a:cubicBezTo>
                              <a:cubicBezTo>
                                <a:pt x="3509" y="198"/>
                                <a:pt x="3506" y="207"/>
                                <a:pt x="3498" y="213"/>
                              </a:cubicBezTo>
                              <a:cubicBezTo>
                                <a:pt x="3491" y="219"/>
                                <a:pt x="3481" y="222"/>
                                <a:pt x="3469" y="222"/>
                              </a:cubicBezTo>
                              <a:close/>
                              <a:moveTo>
                                <a:pt x="1989" y="196"/>
                              </a:moveTo>
                              <a:cubicBezTo>
                                <a:pt x="2016" y="196"/>
                                <a:pt x="2016" y="196"/>
                                <a:pt x="2016" y="196"/>
                              </a:cubicBezTo>
                              <a:cubicBezTo>
                                <a:pt x="2016" y="3"/>
                                <a:pt x="2016" y="3"/>
                                <a:pt x="2016" y="3"/>
                              </a:cubicBezTo>
                              <a:cubicBezTo>
                                <a:pt x="1989" y="3"/>
                                <a:pt x="1989" y="3"/>
                                <a:pt x="1989" y="3"/>
                              </a:cubicBezTo>
                              <a:cubicBezTo>
                                <a:pt x="1989" y="85"/>
                                <a:pt x="1989" y="85"/>
                                <a:pt x="1989" y="85"/>
                              </a:cubicBezTo>
                              <a:cubicBezTo>
                                <a:pt x="1903" y="85"/>
                                <a:pt x="1903" y="85"/>
                                <a:pt x="1903" y="85"/>
                              </a:cubicBezTo>
                              <a:cubicBezTo>
                                <a:pt x="1903" y="3"/>
                                <a:pt x="1903" y="3"/>
                                <a:pt x="1903" y="3"/>
                              </a:cubicBezTo>
                              <a:cubicBezTo>
                                <a:pt x="1875" y="3"/>
                                <a:pt x="1875" y="3"/>
                                <a:pt x="1875" y="3"/>
                              </a:cubicBezTo>
                              <a:cubicBezTo>
                                <a:pt x="1875" y="196"/>
                                <a:pt x="1875" y="196"/>
                                <a:pt x="1875" y="196"/>
                              </a:cubicBezTo>
                              <a:cubicBezTo>
                                <a:pt x="1903" y="196"/>
                                <a:pt x="1903" y="196"/>
                                <a:pt x="1903" y="196"/>
                              </a:cubicBezTo>
                              <a:cubicBezTo>
                                <a:pt x="1903" y="108"/>
                                <a:pt x="1903" y="108"/>
                                <a:pt x="1903" y="108"/>
                              </a:cubicBezTo>
                              <a:cubicBezTo>
                                <a:pt x="1989" y="108"/>
                                <a:pt x="1989" y="108"/>
                                <a:pt x="1989" y="108"/>
                              </a:cubicBezTo>
                              <a:lnTo>
                                <a:pt x="1989" y="196"/>
                              </a:lnTo>
                              <a:close/>
                              <a:moveTo>
                                <a:pt x="2402" y="173"/>
                              </a:moveTo>
                              <a:cubicBezTo>
                                <a:pt x="2320" y="173"/>
                                <a:pt x="2320" y="173"/>
                                <a:pt x="2320" y="173"/>
                              </a:cubicBezTo>
                              <a:cubicBezTo>
                                <a:pt x="2320" y="173"/>
                                <a:pt x="2320" y="173"/>
                                <a:pt x="2320" y="173"/>
                              </a:cubicBezTo>
                              <a:cubicBezTo>
                                <a:pt x="2361" y="135"/>
                                <a:pt x="2361" y="135"/>
                                <a:pt x="2361" y="135"/>
                              </a:cubicBezTo>
                              <a:cubicBezTo>
                                <a:pt x="2369" y="128"/>
                                <a:pt x="2375" y="120"/>
                                <a:pt x="2381" y="111"/>
                              </a:cubicBezTo>
                              <a:cubicBezTo>
                                <a:pt x="2387" y="103"/>
                                <a:pt x="2390" y="93"/>
                                <a:pt x="2390" y="81"/>
                              </a:cubicBezTo>
                              <a:cubicBezTo>
                                <a:pt x="2390" y="73"/>
                                <a:pt x="2389" y="66"/>
                                <a:pt x="2386" y="59"/>
                              </a:cubicBezTo>
                              <a:cubicBezTo>
                                <a:pt x="2383" y="53"/>
                                <a:pt x="2380" y="47"/>
                                <a:pt x="2375" y="43"/>
                              </a:cubicBezTo>
                              <a:cubicBezTo>
                                <a:pt x="2370" y="38"/>
                                <a:pt x="2364" y="35"/>
                                <a:pt x="2358" y="33"/>
                              </a:cubicBezTo>
                              <a:cubicBezTo>
                                <a:pt x="2351" y="30"/>
                                <a:pt x="2344" y="29"/>
                                <a:pt x="2336" y="29"/>
                              </a:cubicBezTo>
                              <a:cubicBezTo>
                                <a:pt x="2325" y="29"/>
                                <a:pt x="2316" y="31"/>
                                <a:pt x="2308" y="34"/>
                              </a:cubicBezTo>
                              <a:cubicBezTo>
                                <a:pt x="2301" y="37"/>
                                <a:pt x="2293" y="42"/>
                                <a:pt x="2287" y="48"/>
                              </a:cubicBezTo>
                              <a:cubicBezTo>
                                <a:pt x="2298" y="65"/>
                                <a:pt x="2298" y="65"/>
                                <a:pt x="2298" y="65"/>
                              </a:cubicBezTo>
                              <a:cubicBezTo>
                                <a:pt x="2302" y="62"/>
                                <a:pt x="2307" y="59"/>
                                <a:pt x="2312" y="56"/>
                              </a:cubicBezTo>
                              <a:cubicBezTo>
                                <a:pt x="2317" y="53"/>
                                <a:pt x="2324" y="52"/>
                                <a:pt x="2331" y="52"/>
                              </a:cubicBezTo>
                              <a:cubicBezTo>
                                <a:pt x="2342" y="52"/>
                                <a:pt x="2350" y="55"/>
                                <a:pt x="2355" y="61"/>
                              </a:cubicBezTo>
                              <a:cubicBezTo>
                                <a:pt x="2361" y="67"/>
                                <a:pt x="2364" y="75"/>
                                <a:pt x="2364" y="84"/>
                              </a:cubicBezTo>
                              <a:cubicBezTo>
                                <a:pt x="2364" y="93"/>
                                <a:pt x="2361" y="101"/>
                                <a:pt x="2356" y="107"/>
                              </a:cubicBezTo>
                              <a:cubicBezTo>
                                <a:pt x="2352" y="113"/>
                                <a:pt x="2346" y="120"/>
                                <a:pt x="2338" y="127"/>
                              </a:cubicBezTo>
                              <a:cubicBezTo>
                                <a:pt x="2283" y="179"/>
                                <a:pt x="2283" y="179"/>
                                <a:pt x="2283" y="179"/>
                              </a:cubicBezTo>
                              <a:cubicBezTo>
                                <a:pt x="2283" y="196"/>
                                <a:pt x="2283" y="196"/>
                                <a:pt x="2283" y="196"/>
                              </a:cubicBezTo>
                              <a:cubicBezTo>
                                <a:pt x="2402" y="196"/>
                                <a:pt x="2402" y="196"/>
                                <a:pt x="2402" y="196"/>
                              </a:cubicBezTo>
                              <a:lnTo>
                                <a:pt x="2402" y="173"/>
                              </a:lnTo>
                              <a:close/>
                              <a:moveTo>
                                <a:pt x="2537" y="130"/>
                              </a:moveTo>
                              <a:cubicBezTo>
                                <a:pt x="2539" y="136"/>
                                <a:pt x="2540" y="142"/>
                                <a:pt x="2540" y="149"/>
                              </a:cubicBezTo>
                              <a:cubicBezTo>
                                <a:pt x="2540" y="157"/>
                                <a:pt x="2539" y="164"/>
                                <a:pt x="2536" y="170"/>
                              </a:cubicBezTo>
                              <a:cubicBezTo>
                                <a:pt x="2533" y="176"/>
                                <a:pt x="2529" y="181"/>
                                <a:pt x="2524" y="186"/>
                              </a:cubicBezTo>
                              <a:cubicBezTo>
                                <a:pt x="2519" y="190"/>
                                <a:pt x="2514" y="194"/>
                                <a:pt x="2507" y="196"/>
                              </a:cubicBezTo>
                              <a:cubicBezTo>
                                <a:pt x="2500" y="198"/>
                                <a:pt x="2492" y="199"/>
                                <a:pt x="2484" y="199"/>
                              </a:cubicBezTo>
                              <a:cubicBezTo>
                                <a:pt x="2467" y="199"/>
                                <a:pt x="2454" y="195"/>
                                <a:pt x="2443" y="187"/>
                              </a:cubicBezTo>
                              <a:cubicBezTo>
                                <a:pt x="2433" y="179"/>
                                <a:pt x="2428" y="167"/>
                                <a:pt x="2428" y="151"/>
                              </a:cubicBezTo>
                              <a:cubicBezTo>
                                <a:pt x="2428" y="144"/>
                                <a:pt x="2429" y="138"/>
                                <a:pt x="2431" y="132"/>
                              </a:cubicBezTo>
                              <a:cubicBezTo>
                                <a:pt x="2434" y="126"/>
                                <a:pt x="2436" y="121"/>
                                <a:pt x="2440" y="117"/>
                              </a:cubicBezTo>
                              <a:cubicBezTo>
                                <a:pt x="2444" y="112"/>
                                <a:pt x="2448" y="108"/>
                                <a:pt x="2452" y="105"/>
                              </a:cubicBezTo>
                              <a:cubicBezTo>
                                <a:pt x="2456" y="101"/>
                                <a:pt x="2460" y="98"/>
                                <a:pt x="2464" y="95"/>
                              </a:cubicBezTo>
                              <a:cubicBezTo>
                                <a:pt x="2460" y="92"/>
                                <a:pt x="2455" y="88"/>
                                <a:pt x="2451" y="85"/>
                              </a:cubicBezTo>
                              <a:cubicBezTo>
                                <a:pt x="2447" y="82"/>
                                <a:pt x="2444" y="78"/>
                                <a:pt x="2441" y="75"/>
                              </a:cubicBezTo>
                              <a:cubicBezTo>
                                <a:pt x="2438" y="71"/>
                                <a:pt x="2436" y="67"/>
                                <a:pt x="2435" y="62"/>
                              </a:cubicBezTo>
                              <a:cubicBezTo>
                                <a:pt x="2433" y="57"/>
                                <a:pt x="2432" y="52"/>
                                <a:pt x="2432" y="46"/>
                              </a:cubicBezTo>
                              <a:cubicBezTo>
                                <a:pt x="2432" y="39"/>
                                <a:pt x="2434" y="33"/>
                                <a:pt x="2436" y="27"/>
                              </a:cubicBezTo>
                              <a:cubicBezTo>
                                <a:pt x="2439" y="22"/>
                                <a:pt x="2443" y="17"/>
                                <a:pt x="2447" y="13"/>
                              </a:cubicBezTo>
                              <a:cubicBezTo>
                                <a:pt x="2452" y="9"/>
                                <a:pt x="2457" y="5"/>
                                <a:pt x="2463" y="3"/>
                              </a:cubicBezTo>
                              <a:cubicBezTo>
                                <a:pt x="2470" y="1"/>
                                <a:pt x="2476" y="0"/>
                                <a:pt x="2484" y="0"/>
                              </a:cubicBezTo>
                              <a:cubicBezTo>
                                <a:pt x="2499" y="0"/>
                                <a:pt x="2512" y="4"/>
                                <a:pt x="2521" y="12"/>
                              </a:cubicBezTo>
                              <a:cubicBezTo>
                                <a:pt x="2530" y="20"/>
                                <a:pt x="2535" y="30"/>
                                <a:pt x="2535" y="44"/>
                              </a:cubicBezTo>
                              <a:cubicBezTo>
                                <a:pt x="2535" y="50"/>
                                <a:pt x="2534" y="55"/>
                                <a:pt x="2532" y="60"/>
                              </a:cubicBezTo>
                              <a:cubicBezTo>
                                <a:pt x="2530" y="65"/>
                                <a:pt x="2528" y="69"/>
                                <a:pt x="2525" y="73"/>
                              </a:cubicBezTo>
                              <a:cubicBezTo>
                                <a:pt x="2522" y="77"/>
                                <a:pt x="2519" y="80"/>
                                <a:pt x="2515" y="84"/>
                              </a:cubicBezTo>
                              <a:cubicBezTo>
                                <a:pt x="2511" y="87"/>
                                <a:pt x="2507" y="90"/>
                                <a:pt x="2503" y="93"/>
                              </a:cubicBezTo>
                              <a:cubicBezTo>
                                <a:pt x="2508" y="96"/>
                                <a:pt x="2513" y="99"/>
                                <a:pt x="2518" y="103"/>
                              </a:cubicBezTo>
                              <a:cubicBezTo>
                                <a:pt x="2522" y="107"/>
                                <a:pt x="2526" y="111"/>
                                <a:pt x="2529" y="115"/>
                              </a:cubicBezTo>
                              <a:cubicBezTo>
                                <a:pt x="2533" y="119"/>
                                <a:pt x="2535" y="124"/>
                                <a:pt x="2537" y="130"/>
                              </a:cubicBezTo>
                              <a:close/>
                              <a:moveTo>
                                <a:pt x="2485" y="83"/>
                              </a:moveTo>
                              <a:cubicBezTo>
                                <a:pt x="2492" y="78"/>
                                <a:pt x="2498" y="73"/>
                                <a:pt x="2504" y="67"/>
                              </a:cubicBezTo>
                              <a:cubicBezTo>
                                <a:pt x="2509" y="61"/>
                                <a:pt x="2512" y="54"/>
                                <a:pt x="2512" y="47"/>
                              </a:cubicBezTo>
                              <a:cubicBezTo>
                                <a:pt x="2512" y="39"/>
                                <a:pt x="2510" y="32"/>
                                <a:pt x="2505" y="27"/>
                              </a:cubicBezTo>
                              <a:cubicBezTo>
                                <a:pt x="2500" y="22"/>
                                <a:pt x="2493" y="20"/>
                                <a:pt x="2484" y="20"/>
                              </a:cubicBezTo>
                              <a:cubicBezTo>
                                <a:pt x="2475" y="20"/>
                                <a:pt x="2468" y="22"/>
                                <a:pt x="2463" y="27"/>
                              </a:cubicBezTo>
                              <a:cubicBezTo>
                                <a:pt x="2458" y="32"/>
                                <a:pt x="2455" y="39"/>
                                <a:pt x="2455" y="47"/>
                              </a:cubicBezTo>
                              <a:cubicBezTo>
                                <a:pt x="2455" y="55"/>
                                <a:pt x="2458" y="61"/>
                                <a:pt x="2464" y="66"/>
                              </a:cubicBezTo>
                              <a:cubicBezTo>
                                <a:pt x="2469" y="71"/>
                                <a:pt x="2476" y="77"/>
                                <a:pt x="2485" y="83"/>
                              </a:cubicBezTo>
                              <a:close/>
                              <a:moveTo>
                                <a:pt x="2516" y="149"/>
                              </a:moveTo>
                              <a:cubicBezTo>
                                <a:pt x="2516" y="144"/>
                                <a:pt x="2515" y="139"/>
                                <a:pt x="2513" y="135"/>
                              </a:cubicBezTo>
                              <a:cubicBezTo>
                                <a:pt x="2511" y="131"/>
                                <a:pt x="2509" y="128"/>
                                <a:pt x="2506" y="124"/>
                              </a:cubicBezTo>
                              <a:cubicBezTo>
                                <a:pt x="2503" y="121"/>
                                <a:pt x="2499" y="118"/>
                                <a:pt x="2495" y="115"/>
                              </a:cubicBezTo>
                              <a:cubicBezTo>
                                <a:pt x="2491" y="112"/>
                                <a:pt x="2487" y="109"/>
                                <a:pt x="2482" y="105"/>
                              </a:cubicBezTo>
                              <a:cubicBezTo>
                                <a:pt x="2478" y="108"/>
                                <a:pt x="2474" y="111"/>
                                <a:pt x="2470" y="114"/>
                              </a:cubicBezTo>
                              <a:cubicBezTo>
                                <a:pt x="2467" y="117"/>
                                <a:pt x="2463" y="120"/>
                                <a:pt x="2461" y="123"/>
                              </a:cubicBezTo>
                              <a:cubicBezTo>
                                <a:pt x="2458" y="126"/>
                                <a:pt x="2456" y="130"/>
                                <a:pt x="2454" y="134"/>
                              </a:cubicBezTo>
                              <a:cubicBezTo>
                                <a:pt x="2453" y="138"/>
                                <a:pt x="2452" y="143"/>
                                <a:pt x="2452" y="148"/>
                              </a:cubicBezTo>
                              <a:cubicBezTo>
                                <a:pt x="2452" y="158"/>
                                <a:pt x="2455" y="165"/>
                                <a:pt x="2461" y="170"/>
                              </a:cubicBezTo>
                              <a:cubicBezTo>
                                <a:pt x="2467" y="175"/>
                                <a:pt x="2474" y="178"/>
                                <a:pt x="2484" y="178"/>
                              </a:cubicBezTo>
                              <a:cubicBezTo>
                                <a:pt x="2495" y="178"/>
                                <a:pt x="2503" y="175"/>
                                <a:pt x="2508" y="170"/>
                              </a:cubicBezTo>
                              <a:cubicBezTo>
                                <a:pt x="2513" y="164"/>
                                <a:pt x="2516" y="157"/>
                                <a:pt x="2516" y="149"/>
                              </a:cubicBezTo>
                              <a:close/>
                              <a:moveTo>
                                <a:pt x="1596" y="611"/>
                              </a:moveTo>
                              <a:cubicBezTo>
                                <a:pt x="1586" y="622"/>
                                <a:pt x="1575" y="630"/>
                                <a:pt x="1562" y="637"/>
                              </a:cubicBezTo>
                              <a:cubicBezTo>
                                <a:pt x="1548" y="643"/>
                                <a:pt x="1534" y="647"/>
                                <a:pt x="1518" y="649"/>
                              </a:cubicBezTo>
                              <a:cubicBezTo>
                                <a:pt x="1513" y="628"/>
                                <a:pt x="1513" y="628"/>
                                <a:pt x="1513" y="628"/>
                              </a:cubicBezTo>
                              <a:cubicBezTo>
                                <a:pt x="1523" y="627"/>
                                <a:pt x="1533" y="624"/>
                                <a:pt x="1542" y="620"/>
                              </a:cubicBezTo>
                              <a:cubicBezTo>
                                <a:pt x="1552" y="616"/>
                                <a:pt x="1561" y="611"/>
                                <a:pt x="1569" y="603"/>
                              </a:cubicBezTo>
                              <a:cubicBezTo>
                                <a:pt x="1577" y="596"/>
                                <a:pt x="1584" y="587"/>
                                <a:pt x="1589" y="576"/>
                              </a:cubicBezTo>
                              <a:cubicBezTo>
                                <a:pt x="1595" y="565"/>
                                <a:pt x="1598" y="552"/>
                                <a:pt x="1599" y="536"/>
                              </a:cubicBezTo>
                              <a:cubicBezTo>
                                <a:pt x="1599" y="536"/>
                                <a:pt x="1599" y="536"/>
                                <a:pt x="1599" y="536"/>
                              </a:cubicBezTo>
                              <a:cubicBezTo>
                                <a:pt x="1596" y="538"/>
                                <a:pt x="1593" y="541"/>
                                <a:pt x="1589" y="542"/>
                              </a:cubicBezTo>
                              <a:cubicBezTo>
                                <a:pt x="1586" y="544"/>
                                <a:pt x="1582" y="546"/>
                                <a:pt x="1577" y="547"/>
                              </a:cubicBezTo>
                              <a:cubicBezTo>
                                <a:pt x="1572" y="548"/>
                                <a:pt x="1567" y="549"/>
                                <a:pt x="1562" y="549"/>
                              </a:cubicBezTo>
                              <a:cubicBezTo>
                                <a:pt x="1553" y="549"/>
                                <a:pt x="1546" y="547"/>
                                <a:pt x="1540" y="545"/>
                              </a:cubicBezTo>
                              <a:cubicBezTo>
                                <a:pt x="1533" y="542"/>
                                <a:pt x="1528" y="538"/>
                                <a:pt x="1523" y="533"/>
                              </a:cubicBezTo>
                              <a:cubicBezTo>
                                <a:pt x="1519" y="528"/>
                                <a:pt x="1515" y="522"/>
                                <a:pt x="1513" y="515"/>
                              </a:cubicBezTo>
                              <a:cubicBezTo>
                                <a:pt x="1510" y="508"/>
                                <a:pt x="1509" y="500"/>
                                <a:pt x="1509" y="492"/>
                              </a:cubicBezTo>
                              <a:cubicBezTo>
                                <a:pt x="1509" y="472"/>
                                <a:pt x="1514" y="456"/>
                                <a:pt x="1525" y="446"/>
                              </a:cubicBezTo>
                              <a:cubicBezTo>
                                <a:pt x="1536" y="435"/>
                                <a:pt x="1551" y="429"/>
                                <a:pt x="1569" y="429"/>
                              </a:cubicBezTo>
                              <a:cubicBezTo>
                                <a:pt x="1588" y="429"/>
                                <a:pt x="1602" y="436"/>
                                <a:pt x="1612" y="449"/>
                              </a:cubicBezTo>
                              <a:cubicBezTo>
                                <a:pt x="1622" y="462"/>
                                <a:pt x="1627" y="483"/>
                                <a:pt x="1627" y="512"/>
                              </a:cubicBezTo>
                              <a:cubicBezTo>
                                <a:pt x="1627" y="534"/>
                                <a:pt x="1624" y="553"/>
                                <a:pt x="1619" y="570"/>
                              </a:cubicBezTo>
                              <a:cubicBezTo>
                                <a:pt x="1613" y="586"/>
                                <a:pt x="1606" y="600"/>
                                <a:pt x="1596" y="611"/>
                              </a:cubicBezTo>
                              <a:close/>
                              <a:moveTo>
                                <a:pt x="1600" y="516"/>
                              </a:moveTo>
                              <a:cubicBezTo>
                                <a:pt x="1600" y="511"/>
                                <a:pt x="1600" y="511"/>
                                <a:pt x="1600" y="511"/>
                              </a:cubicBezTo>
                              <a:cubicBezTo>
                                <a:pt x="1600" y="504"/>
                                <a:pt x="1599" y="496"/>
                                <a:pt x="1599" y="489"/>
                              </a:cubicBezTo>
                              <a:cubicBezTo>
                                <a:pt x="1598" y="481"/>
                                <a:pt x="1596" y="475"/>
                                <a:pt x="1593" y="469"/>
                              </a:cubicBezTo>
                              <a:cubicBezTo>
                                <a:pt x="1591" y="464"/>
                                <a:pt x="1587" y="459"/>
                                <a:pt x="1583" y="456"/>
                              </a:cubicBezTo>
                              <a:cubicBezTo>
                                <a:pt x="1578" y="453"/>
                                <a:pt x="1573" y="451"/>
                                <a:pt x="1566" y="451"/>
                              </a:cubicBezTo>
                              <a:cubicBezTo>
                                <a:pt x="1556" y="451"/>
                                <a:pt x="1548" y="455"/>
                                <a:pt x="1542" y="462"/>
                              </a:cubicBezTo>
                              <a:cubicBezTo>
                                <a:pt x="1537" y="469"/>
                                <a:pt x="1534" y="478"/>
                                <a:pt x="1534" y="488"/>
                              </a:cubicBezTo>
                              <a:cubicBezTo>
                                <a:pt x="1534" y="515"/>
                                <a:pt x="1545" y="528"/>
                                <a:pt x="1569" y="528"/>
                              </a:cubicBezTo>
                              <a:cubicBezTo>
                                <a:pt x="1573" y="528"/>
                                <a:pt x="1578" y="527"/>
                                <a:pt x="1582" y="526"/>
                              </a:cubicBezTo>
                              <a:cubicBezTo>
                                <a:pt x="1585" y="525"/>
                                <a:pt x="1589" y="523"/>
                                <a:pt x="1592" y="522"/>
                              </a:cubicBezTo>
                              <a:lnTo>
                                <a:pt x="1600" y="516"/>
                              </a:lnTo>
                              <a:close/>
                              <a:moveTo>
                                <a:pt x="140" y="588"/>
                              </a:moveTo>
                              <a:cubicBezTo>
                                <a:pt x="59" y="494"/>
                                <a:pt x="59" y="494"/>
                                <a:pt x="59" y="494"/>
                              </a:cubicBezTo>
                              <a:cubicBezTo>
                                <a:pt x="135" y="403"/>
                                <a:pt x="135" y="403"/>
                                <a:pt x="135" y="403"/>
                              </a:cubicBezTo>
                              <a:cubicBezTo>
                                <a:pt x="104" y="403"/>
                                <a:pt x="104" y="403"/>
                                <a:pt x="104" y="403"/>
                              </a:cubicBezTo>
                              <a:cubicBezTo>
                                <a:pt x="27" y="497"/>
                                <a:pt x="27" y="497"/>
                                <a:pt x="27" y="497"/>
                              </a:cubicBezTo>
                              <a:cubicBezTo>
                                <a:pt x="119" y="604"/>
                                <a:pt x="119" y="604"/>
                                <a:pt x="119" y="604"/>
                              </a:cubicBezTo>
                              <a:lnTo>
                                <a:pt x="140" y="588"/>
                              </a:lnTo>
                              <a:close/>
                              <a:moveTo>
                                <a:pt x="1240" y="555"/>
                              </a:moveTo>
                              <a:cubicBezTo>
                                <a:pt x="1238" y="546"/>
                                <a:pt x="1237" y="535"/>
                                <a:pt x="1237" y="524"/>
                              </a:cubicBezTo>
                              <a:cubicBezTo>
                                <a:pt x="1237" y="502"/>
                                <a:pt x="1240" y="483"/>
                                <a:pt x="1246" y="468"/>
                              </a:cubicBezTo>
                              <a:cubicBezTo>
                                <a:pt x="1252" y="452"/>
                                <a:pt x="1260" y="439"/>
                                <a:pt x="1269" y="429"/>
                              </a:cubicBezTo>
                              <a:cubicBezTo>
                                <a:pt x="1279" y="419"/>
                                <a:pt x="1291" y="411"/>
                                <a:pt x="1304" y="406"/>
                              </a:cubicBezTo>
                              <a:cubicBezTo>
                                <a:pt x="1317" y="401"/>
                                <a:pt x="1330" y="398"/>
                                <a:pt x="1344" y="397"/>
                              </a:cubicBezTo>
                              <a:cubicBezTo>
                                <a:pt x="1347" y="418"/>
                                <a:pt x="1347" y="418"/>
                                <a:pt x="1347" y="418"/>
                              </a:cubicBezTo>
                              <a:cubicBezTo>
                                <a:pt x="1337" y="419"/>
                                <a:pt x="1328" y="421"/>
                                <a:pt x="1319" y="424"/>
                              </a:cubicBezTo>
                              <a:cubicBezTo>
                                <a:pt x="1309" y="428"/>
                                <a:pt x="1301" y="432"/>
                                <a:pt x="1293" y="438"/>
                              </a:cubicBezTo>
                              <a:cubicBezTo>
                                <a:pt x="1286" y="445"/>
                                <a:pt x="1279" y="452"/>
                                <a:pt x="1274" y="462"/>
                              </a:cubicBezTo>
                              <a:cubicBezTo>
                                <a:pt x="1268" y="471"/>
                                <a:pt x="1265" y="483"/>
                                <a:pt x="1263" y="496"/>
                              </a:cubicBezTo>
                              <a:cubicBezTo>
                                <a:pt x="1263" y="496"/>
                                <a:pt x="1263" y="496"/>
                                <a:pt x="1263" y="496"/>
                              </a:cubicBezTo>
                              <a:cubicBezTo>
                                <a:pt x="1266" y="494"/>
                                <a:pt x="1270" y="492"/>
                                <a:pt x="1274" y="489"/>
                              </a:cubicBezTo>
                              <a:cubicBezTo>
                                <a:pt x="1277" y="488"/>
                                <a:pt x="1282" y="486"/>
                                <a:pt x="1286" y="485"/>
                              </a:cubicBezTo>
                              <a:cubicBezTo>
                                <a:pt x="1291" y="483"/>
                                <a:pt x="1296" y="482"/>
                                <a:pt x="1302" y="482"/>
                              </a:cubicBezTo>
                              <a:cubicBezTo>
                                <a:pt x="1318" y="482"/>
                                <a:pt x="1331" y="487"/>
                                <a:pt x="1340" y="497"/>
                              </a:cubicBezTo>
                              <a:cubicBezTo>
                                <a:pt x="1349" y="507"/>
                                <a:pt x="1354" y="521"/>
                                <a:pt x="1354" y="537"/>
                              </a:cubicBezTo>
                              <a:cubicBezTo>
                                <a:pt x="1354" y="557"/>
                                <a:pt x="1349" y="572"/>
                                <a:pt x="1338" y="583"/>
                              </a:cubicBezTo>
                              <a:cubicBezTo>
                                <a:pt x="1328" y="594"/>
                                <a:pt x="1313" y="599"/>
                                <a:pt x="1295" y="599"/>
                              </a:cubicBezTo>
                              <a:cubicBezTo>
                                <a:pt x="1285" y="599"/>
                                <a:pt x="1276" y="598"/>
                                <a:pt x="1269" y="594"/>
                              </a:cubicBezTo>
                              <a:cubicBezTo>
                                <a:pt x="1261" y="590"/>
                                <a:pt x="1255" y="585"/>
                                <a:pt x="1251" y="579"/>
                              </a:cubicBezTo>
                              <a:cubicBezTo>
                                <a:pt x="1246" y="572"/>
                                <a:pt x="1243" y="564"/>
                                <a:pt x="1240" y="555"/>
                              </a:cubicBezTo>
                              <a:close/>
                              <a:moveTo>
                                <a:pt x="1263" y="523"/>
                              </a:moveTo>
                              <a:cubicBezTo>
                                <a:pt x="1263" y="541"/>
                                <a:pt x="1265" y="555"/>
                                <a:pt x="1271" y="564"/>
                              </a:cubicBezTo>
                              <a:cubicBezTo>
                                <a:pt x="1276" y="574"/>
                                <a:pt x="1285" y="578"/>
                                <a:pt x="1297" y="578"/>
                              </a:cubicBezTo>
                              <a:cubicBezTo>
                                <a:pt x="1308" y="578"/>
                                <a:pt x="1316" y="575"/>
                                <a:pt x="1321" y="568"/>
                              </a:cubicBezTo>
                              <a:cubicBezTo>
                                <a:pt x="1326" y="562"/>
                                <a:pt x="1328" y="553"/>
                                <a:pt x="1328" y="542"/>
                              </a:cubicBezTo>
                              <a:cubicBezTo>
                                <a:pt x="1328" y="529"/>
                                <a:pt x="1326" y="519"/>
                                <a:pt x="1320" y="513"/>
                              </a:cubicBezTo>
                              <a:cubicBezTo>
                                <a:pt x="1315" y="507"/>
                                <a:pt x="1306" y="504"/>
                                <a:pt x="1295" y="504"/>
                              </a:cubicBezTo>
                              <a:cubicBezTo>
                                <a:pt x="1290" y="504"/>
                                <a:pt x="1286" y="504"/>
                                <a:pt x="1282" y="506"/>
                              </a:cubicBezTo>
                              <a:cubicBezTo>
                                <a:pt x="1278" y="507"/>
                                <a:pt x="1275" y="508"/>
                                <a:pt x="1272" y="510"/>
                              </a:cubicBezTo>
                              <a:cubicBezTo>
                                <a:pt x="1267" y="513"/>
                                <a:pt x="1267" y="513"/>
                                <a:pt x="1267" y="513"/>
                              </a:cubicBezTo>
                              <a:cubicBezTo>
                                <a:pt x="1263" y="517"/>
                                <a:pt x="1263" y="517"/>
                                <a:pt x="1263" y="517"/>
                              </a:cubicBezTo>
                              <a:lnTo>
                                <a:pt x="1263" y="523"/>
                              </a:lnTo>
                              <a:close/>
                              <a:moveTo>
                                <a:pt x="665" y="638"/>
                              </a:moveTo>
                              <a:cubicBezTo>
                                <a:pt x="687" y="649"/>
                                <a:pt x="687" y="649"/>
                                <a:pt x="687" y="649"/>
                              </a:cubicBezTo>
                              <a:cubicBezTo>
                                <a:pt x="778" y="454"/>
                                <a:pt x="778" y="454"/>
                                <a:pt x="778" y="454"/>
                              </a:cubicBezTo>
                              <a:cubicBezTo>
                                <a:pt x="778" y="433"/>
                                <a:pt x="778" y="433"/>
                                <a:pt x="778" y="433"/>
                              </a:cubicBezTo>
                              <a:cubicBezTo>
                                <a:pt x="663" y="433"/>
                                <a:pt x="663" y="433"/>
                                <a:pt x="663" y="433"/>
                              </a:cubicBezTo>
                              <a:cubicBezTo>
                                <a:pt x="663" y="456"/>
                                <a:pt x="663" y="456"/>
                                <a:pt x="663" y="456"/>
                              </a:cubicBezTo>
                              <a:cubicBezTo>
                                <a:pt x="750" y="456"/>
                                <a:pt x="750" y="456"/>
                                <a:pt x="750" y="456"/>
                              </a:cubicBezTo>
                              <a:lnTo>
                                <a:pt x="665" y="638"/>
                              </a:lnTo>
                              <a:close/>
                              <a:moveTo>
                                <a:pt x="304" y="596"/>
                              </a:moveTo>
                              <a:cubicBezTo>
                                <a:pt x="331" y="596"/>
                                <a:pt x="331" y="596"/>
                                <a:pt x="331" y="596"/>
                              </a:cubicBezTo>
                              <a:cubicBezTo>
                                <a:pt x="331" y="403"/>
                                <a:pt x="331" y="403"/>
                                <a:pt x="331" y="403"/>
                              </a:cubicBezTo>
                              <a:cubicBezTo>
                                <a:pt x="304" y="403"/>
                                <a:pt x="304" y="403"/>
                                <a:pt x="304" y="403"/>
                              </a:cubicBezTo>
                              <a:lnTo>
                                <a:pt x="304" y="596"/>
                              </a:lnTo>
                              <a:close/>
                              <a:moveTo>
                                <a:pt x="408" y="403"/>
                              </a:moveTo>
                              <a:cubicBezTo>
                                <a:pt x="331" y="497"/>
                                <a:pt x="331" y="497"/>
                                <a:pt x="331" y="497"/>
                              </a:cubicBezTo>
                              <a:cubicBezTo>
                                <a:pt x="423" y="604"/>
                                <a:pt x="423" y="604"/>
                                <a:pt x="423" y="604"/>
                              </a:cubicBezTo>
                              <a:cubicBezTo>
                                <a:pt x="444" y="588"/>
                                <a:pt x="444" y="588"/>
                                <a:pt x="444" y="588"/>
                              </a:cubicBezTo>
                              <a:cubicBezTo>
                                <a:pt x="363" y="494"/>
                                <a:pt x="363" y="494"/>
                                <a:pt x="363" y="494"/>
                              </a:cubicBezTo>
                              <a:cubicBezTo>
                                <a:pt x="439" y="403"/>
                                <a:pt x="439" y="403"/>
                                <a:pt x="439" y="403"/>
                              </a:cubicBezTo>
                              <a:lnTo>
                                <a:pt x="408" y="403"/>
                              </a:lnTo>
                              <a:close/>
                              <a:moveTo>
                                <a:pt x="27" y="403"/>
                              </a:moveTo>
                              <a:cubicBezTo>
                                <a:pt x="0" y="403"/>
                                <a:pt x="0" y="403"/>
                                <a:pt x="0" y="403"/>
                              </a:cubicBezTo>
                              <a:cubicBezTo>
                                <a:pt x="0" y="596"/>
                                <a:pt x="0" y="596"/>
                                <a:pt x="0" y="596"/>
                              </a:cubicBezTo>
                              <a:cubicBezTo>
                                <a:pt x="27" y="596"/>
                                <a:pt x="27" y="596"/>
                                <a:pt x="27" y="596"/>
                              </a:cubicBezTo>
                              <a:lnTo>
                                <a:pt x="27" y="403"/>
                              </a:lnTo>
                              <a:close/>
                              <a:moveTo>
                                <a:pt x="952" y="468"/>
                              </a:moveTo>
                              <a:cubicBezTo>
                                <a:pt x="958" y="452"/>
                                <a:pt x="966" y="439"/>
                                <a:pt x="976" y="429"/>
                              </a:cubicBezTo>
                              <a:cubicBezTo>
                                <a:pt x="986" y="419"/>
                                <a:pt x="997" y="411"/>
                                <a:pt x="1010" y="406"/>
                              </a:cubicBezTo>
                              <a:cubicBezTo>
                                <a:pt x="1023" y="401"/>
                                <a:pt x="1036" y="398"/>
                                <a:pt x="1050" y="397"/>
                              </a:cubicBezTo>
                              <a:cubicBezTo>
                                <a:pt x="1053" y="418"/>
                                <a:pt x="1053" y="418"/>
                                <a:pt x="1053" y="418"/>
                              </a:cubicBezTo>
                              <a:cubicBezTo>
                                <a:pt x="1044" y="419"/>
                                <a:pt x="1034" y="421"/>
                                <a:pt x="1025" y="424"/>
                              </a:cubicBezTo>
                              <a:cubicBezTo>
                                <a:pt x="1016" y="428"/>
                                <a:pt x="1007" y="432"/>
                                <a:pt x="1000" y="438"/>
                              </a:cubicBezTo>
                              <a:cubicBezTo>
                                <a:pt x="992" y="445"/>
                                <a:pt x="985" y="452"/>
                                <a:pt x="980" y="462"/>
                              </a:cubicBezTo>
                              <a:cubicBezTo>
                                <a:pt x="975" y="471"/>
                                <a:pt x="971" y="483"/>
                                <a:pt x="969" y="496"/>
                              </a:cubicBezTo>
                              <a:cubicBezTo>
                                <a:pt x="969" y="496"/>
                                <a:pt x="969" y="496"/>
                                <a:pt x="969" y="496"/>
                              </a:cubicBezTo>
                              <a:cubicBezTo>
                                <a:pt x="973" y="494"/>
                                <a:pt x="976" y="492"/>
                                <a:pt x="980" y="489"/>
                              </a:cubicBezTo>
                              <a:cubicBezTo>
                                <a:pt x="984" y="488"/>
                                <a:pt x="988" y="486"/>
                                <a:pt x="992" y="485"/>
                              </a:cubicBezTo>
                              <a:cubicBezTo>
                                <a:pt x="997" y="483"/>
                                <a:pt x="1002" y="482"/>
                                <a:pt x="1008" y="482"/>
                              </a:cubicBezTo>
                              <a:cubicBezTo>
                                <a:pt x="1025" y="482"/>
                                <a:pt x="1038" y="487"/>
                                <a:pt x="1047" y="497"/>
                              </a:cubicBezTo>
                              <a:cubicBezTo>
                                <a:pt x="1056" y="507"/>
                                <a:pt x="1060" y="521"/>
                                <a:pt x="1060" y="537"/>
                              </a:cubicBezTo>
                              <a:cubicBezTo>
                                <a:pt x="1060" y="557"/>
                                <a:pt x="1055" y="572"/>
                                <a:pt x="1044" y="583"/>
                              </a:cubicBezTo>
                              <a:cubicBezTo>
                                <a:pt x="1034" y="594"/>
                                <a:pt x="1020" y="599"/>
                                <a:pt x="1001" y="599"/>
                              </a:cubicBezTo>
                              <a:cubicBezTo>
                                <a:pt x="991" y="599"/>
                                <a:pt x="982" y="598"/>
                                <a:pt x="975" y="594"/>
                              </a:cubicBezTo>
                              <a:cubicBezTo>
                                <a:pt x="968" y="590"/>
                                <a:pt x="962" y="585"/>
                                <a:pt x="957" y="579"/>
                              </a:cubicBezTo>
                              <a:cubicBezTo>
                                <a:pt x="952" y="572"/>
                                <a:pt x="949" y="564"/>
                                <a:pt x="947" y="555"/>
                              </a:cubicBezTo>
                              <a:cubicBezTo>
                                <a:pt x="944" y="546"/>
                                <a:pt x="943" y="535"/>
                                <a:pt x="943" y="524"/>
                              </a:cubicBezTo>
                              <a:cubicBezTo>
                                <a:pt x="943" y="502"/>
                                <a:pt x="946" y="483"/>
                                <a:pt x="952" y="468"/>
                              </a:cubicBezTo>
                              <a:close/>
                              <a:moveTo>
                                <a:pt x="969" y="523"/>
                              </a:moveTo>
                              <a:cubicBezTo>
                                <a:pt x="969" y="541"/>
                                <a:pt x="972" y="555"/>
                                <a:pt x="977" y="564"/>
                              </a:cubicBezTo>
                              <a:cubicBezTo>
                                <a:pt x="982" y="574"/>
                                <a:pt x="991" y="578"/>
                                <a:pt x="1004" y="578"/>
                              </a:cubicBezTo>
                              <a:cubicBezTo>
                                <a:pt x="1015" y="578"/>
                                <a:pt x="1022" y="575"/>
                                <a:pt x="1027" y="568"/>
                              </a:cubicBezTo>
                              <a:cubicBezTo>
                                <a:pt x="1032" y="562"/>
                                <a:pt x="1035" y="553"/>
                                <a:pt x="1035" y="542"/>
                              </a:cubicBezTo>
                              <a:cubicBezTo>
                                <a:pt x="1035" y="529"/>
                                <a:pt x="1032" y="519"/>
                                <a:pt x="1027" y="513"/>
                              </a:cubicBezTo>
                              <a:cubicBezTo>
                                <a:pt x="1021" y="507"/>
                                <a:pt x="1013" y="504"/>
                                <a:pt x="1001" y="504"/>
                              </a:cubicBezTo>
                              <a:cubicBezTo>
                                <a:pt x="996" y="504"/>
                                <a:pt x="992" y="504"/>
                                <a:pt x="988" y="506"/>
                              </a:cubicBezTo>
                              <a:cubicBezTo>
                                <a:pt x="984" y="507"/>
                                <a:pt x="981" y="508"/>
                                <a:pt x="978" y="510"/>
                              </a:cubicBezTo>
                              <a:cubicBezTo>
                                <a:pt x="973" y="513"/>
                                <a:pt x="973" y="513"/>
                                <a:pt x="973" y="513"/>
                              </a:cubicBezTo>
                              <a:cubicBezTo>
                                <a:pt x="969" y="517"/>
                                <a:pt x="969" y="517"/>
                                <a:pt x="969" y="517"/>
                              </a:cubicBezTo>
                              <a:lnTo>
                                <a:pt x="969" y="523"/>
                              </a:lnTo>
                              <a:close/>
                              <a:moveTo>
                                <a:pt x="206" y="563"/>
                              </a:moveTo>
                              <a:cubicBezTo>
                                <a:pt x="205" y="563"/>
                                <a:pt x="205" y="563"/>
                                <a:pt x="205" y="563"/>
                              </a:cubicBezTo>
                              <a:cubicBezTo>
                                <a:pt x="168" y="442"/>
                                <a:pt x="168" y="442"/>
                                <a:pt x="168" y="442"/>
                              </a:cubicBezTo>
                              <a:cubicBezTo>
                                <a:pt x="143" y="448"/>
                                <a:pt x="143" y="448"/>
                                <a:pt x="143" y="448"/>
                              </a:cubicBezTo>
                              <a:cubicBezTo>
                                <a:pt x="192" y="597"/>
                                <a:pt x="192" y="597"/>
                                <a:pt x="192" y="597"/>
                              </a:cubicBezTo>
                              <a:cubicBezTo>
                                <a:pt x="217" y="596"/>
                                <a:pt x="217" y="596"/>
                                <a:pt x="217" y="596"/>
                              </a:cubicBezTo>
                              <a:cubicBezTo>
                                <a:pt x="271" y="446"/>
                                <a:pt x="271" y="446"/>
                                <a:pt x="271" y="446"/>
                              </a:cubicBezTo>
                              <a:cubicBezTo>
                                <a:pt x="246" y="446"/>
                                <a:pt x="246" y="446"/>
                                <a:pt x="246" y="446"/>
                              </a:cubicBezTo>
                              <a:lnTo>
                                <a:pt x="206" y="563"/>
                              </a:lnTo>
                              <a:close/>
                              <a:moveTo>
                                <a:pt x="1198" y="570"/>
                              </a:moveTo>
                              <a:cubicBezTo>
                                <a:pt x="1195" y="576"/>
                                <a:pt x="1191" y="581"/>
                                <a:pt x="1186" y="586"/>
                              </a:cubicBezTo>
                              <a:cubicBezTo>
                                <a:pt x="1181" y="590"/>
                                <a:pt x="1175" y="594"/>
                                <a:pt x="1168" y="596"/>
                              </a:cubicBezTo>
                              <a:cubicBezTo>
                                <a:pt x="1162" y="598"/>
                                <a:pt x="1154" y="599"/>
                                <a:pt x="1146" y="599"/>
                              </a:cubicBezTo>
                              <a:cubicBezTo>
                                <a:pt x="1129" y="599"/>
                                <a:pt x="1115" y="595"/>
                                <a:pt x="1105" y="587"/>
                              </a:cubicBezTo>
                              <a:cubicBezTo>
                                <a:pt x="1095" y="579"/>
                                <a:pt x="1089" y="567"/>
                                <a:pt x="1089" y="551"/>
                              </a:cubicBezTo>
                              <a:cubicBezTo>
                                <a:pt x="1089" y="544"/>
                                <a:pt x="1091" y="538"/>
                                <a:pt x="1093" y="532"/>
                              </a:cubicBezTo>
                              <a:cubicBezTo>
                                <a:pt x="1095" y="526"/>
                                <a:pt x="1098" y="521"/>
                                <a:pt x="1102" y="517"/>
                              </a:cubicBezTo>
                              <a:cubicBezTo>
                                <a:pt x="1106" y="512"/>
                                <a:pt x="1109" y="508"/>
                                <a:pt x="1114" y="505"/>
                              </a:cubicBezTo>
                              <a:cubicBezTo>
                                <a:pt x="1118" y="501"/>
                                <a:pt x="1122" y="498"/>
                                <a:pt x="1126" y="495"/>
                              </a:cubicBezTo>
                              <a:cubicBezTo>
                                <a:pt x="1121" y="492"/>
                                <a:pt x="1117" y="488"/>
                                <a:pt x="1113" y="485"/>
                              </a:cubicBezTo>
                              <a:cubicBezTo>
                                <a:pt x="1109" y="482"/>
                                <a:pt x="1106" y="478"/>
                                <a:pt x="1103" y="475"/>
                              </a:cubicBezTo>
                              <a:cubicBezTo>
                                <a:pt x="1100" y="471"/>
                                <a:pt x="1098" y="467"/>
                                <a:pt x="1096" y="462"/>
                              </a:cubicBezTo>
                              <a:cubicBezTo>
                                <a:pt x="1095" y="457"/>
                                <a:pt x="1094" y="452"/>
                                <a:pt x="1094" y="446"/>
                              </a:cubicBezTo>
                              <a:cubicBezTo>
                                <a:pt x="1094" y="439"/>
                                <a:pt x="1096" y="433"/>
                                <a:pt x="1098" y="427"/>
                              </a:cubicBezTo>
                              <a:cubicBezTo>
                                <a:pt x="1101" y="422"/>
                                <a:pt x="1105" y="417"/>
                                <a:pt x="1109" y="413"/>
                              </a:cubicBezTo>
                              <a:cubicBezTo>
                                <a:pt x="1114" y="409"/>
                                <a:pt x="1119" y="405"/>
                                <a:pt x="1125" y="403"/>
                              </a:cubicBezTo>
                              <a:cubicBezTo>
                                <a:pt x="1131" y="401"/>
                                <a:pt x="1138" y="400"/>
                                <a:pt x="1145" y="400"/>
                              </a:cubicBezTo>
                              <a:cubicBezTo>
                                <a:pt x="1161" y="400"/>
                                <a:pt x="1173" y="404"/>
                                <a:pt x="1183" y="412"/>
                              </a:cubicBezTo>
                              <a:cubicBezTo>
                                <a:pt x="1192" y="420"/>
                                <a:pt x="1197" y="430"/>
                                <a:pt x="1197" y="444"/>
                              </a:cubicBezTo>
                              <a:cubicBezTo>
                                <a:pt x="1197" y="450"/>
                                <a:pt x="1196" y="455"/>
                                <a:pt x="1194" y="460"/>
                              </a:cubicBezTo>
                              <a:cubicBezTo>
                                <a:pt x="1192" y="465"/>
                                <a:pt x="1190" y="469"/>
                                <a:pt x="1187" y="473"/>
                              </a:cubicBezTo>
                              <a:cubicBezTo>
                                <a:pt x="1184" y="477"/>
                                <a:pt x="1180" y="480"/>
                                <a:pt x="1176" y="484"/>
                              </a:cubicBezTo>
                              <a:cubicBezTo>
                                <a:pt x="1173" y="487"/>
                                <a:pt x="1169" y="490"/>
                                <a:pt x="1165" y="493"/>
                              </a:cubicBezTo>
                              <a:cubicBezTo>
                                <a:pt x="1170" y="496"/>
                                <a:pt x="1175" y="499"/>
                                <a:pt x="1179" y="503"/>
                              </a:cubicBezTo>
                              <a:cubicBezTo>
                                <a:pt x="1184" y="507"/>
                                <a:pt x="1188" y="511"/>
                                <a:pt x="1191" y="515"/>
                              </a:cubicBezTo>
                              <a:cubicBezTo>
                                <a:pt x="1195" y="519"/>
                                <a:pt x="1197" y="524"/>
                                <a:pt x="1199" y="530"/>
                              </a:cubicBezTo>
                              <a:cubicBezTo>
                                <a:pt x="1201" y="536"/>
                                <a:pt x="1202" y="542"/>
                                <a:pt x="1202" y="549"/>
                              </a:cubicBezTo>
                              <a:cubicBezTo>
                                <a:pt x="1202" y="557"/>
                                <a:pt x="1201" y="564"/>
                                <a:pt x="1198" y="570"/>
                              </a:cubicBezTo>
                              <a:close/>
                              <a:moveTo>
                                <a:pt x="1147" y="483"/>
                              </a:moveTo>
                              <a:cubicBezTo>
                                <a:pt x="1154" y="478"/>
                                <a:pt x="1160" y="473"/>
                                <a:pt x="1166" y="467"/>
                              </a:cubicBezTo>
                              <a:cubicBezTo>
                                <a:pt x="1171" y="461"/>
                                <a:pt x="1174" y="454"/>
                                <a:pt x="1174" y="447"/>
                              </a:cubicBezTo>
                              <a:cubicBezTo>
                                <a:pt x="1174" y="439"/>
                                <a:pt x="1171" y="432"/>
                                <a:pt x="1167" y="427"/>
                              </a:cubicBezTo>
                              <a:cubicBezTo>
                                <a:pt x="1162" y="422"/>
                                <a:pt x="1155" y="420"/>
                                <a:pt x="1146" y="420"/>
                              </a:cubicBezTo>
                              <a:cubicBezTo>
                                <a:pt x="1137" y="420"/>
                                <a:pt x="1130" y="422"/>
                                <a:pt x="1125" y="427"/>
                              </a:cubicBezTo>
                              <a:cubicBezTo>
                                <a:pt x="1120" y="432"/>
                                <a:pt x="1117" y="439"/>
                                <a:pt x="1117" y="447"/>
                              </a:cubicBezTo>
                              <a:cubicBezTo>
                                <a:pt x="1117" y="455"/>
                                <a:pt x="1120" y="461"/>
                                <a:pt x="1125" y="466"/>
                              </a:cubicBezTo>
                              <a:cubicBezTo>
                                <a:pt x="1131" y="471"/>
                                <a:pt x="1138" y="477"/>
                                <a:pt x="1147" y="483"/>
                              </a:cubicBezTo>
                              <a:close/>
                              <a:moveTo>
                                <a:pt x="1177" y="549"/>
                              </a:moveTo>
                              <a:cubicBezTo>
                                <a:pt x="1177" y="544"/>
                                <a:pt x="1177" y="539"/>
                                <a:pt x="1175" y="535"/>
                              </a:cubicBezTo>
                              <a:cubicBezTo>
                                <a:pt x="1173" y="531"/>
                                <a:pt x="1171" y="528"/>
                                <a:pt x="1168" y="524"/>
                              </a:cubicBezTo>
                              <a:cubicBezTo>
                                <a:pt x="1165" y="521"/>
                                <a:pt x="1161" y="518"/>
                                <a:pt x="1157" y="515"/>
                              </a:cubicBezTo>
                              <a:cubicBezTo>
                                <a:pt x="1153" y="512"/>
                                <a:pt x="1149" y="509"/>
                                <a:pt x="1144" y="505"/>
                              </a:cubicBezTo>
                              <a:cubicBezTo>
                                <a:pt x="1140" y="508"/>
                                <a:pt x="1136" y="511"/>
                                <a:pt x="1132" y="514"/>
                              </a:cubicBezTo>
                              <a:cubicBezTo>
                                <a:pt x="1128" y="517"/>
                                <a:pt x="1125" y="520"/>
                                <a:pt x="1122" y="523"/>
                              </a:cubicBezTo>
                              <a:cubicBezTo>
                                <a:pt x="1120" y="526"/>
                                <a:pt x="1117" y="530"/>
                                <a:pt x="1116" y="534"/>
                              </a:cubicBezTo>
                              <a:cubicBezTo>
                                <a:pt x="1114" y="538"/>
                                <a:pt x="1114" y="543"/>
                                <a:pt x="1114" y="548"/>
                              </a:cubicBezTo>
                              <a:cubicBezTo>
                                <a:pt x="1114" y="558"/>
                                <a:pt x="1117" y="565"/>
                                <a:pt x="1123" y="570"/>
                              </a:cubicBezTo>
                              <a:cubicBezTo>
                                <a:pt x="1128" y="575"/>
                                <a:pt x="1136" y="578"/>
                                <a:pt x="1146" y="578"/>
                              </a:cubicBezTo>
                              <a:cubicBezTo>
                                <a:pt x="1157" y="578"/>
                                <a:pt x="1164" y="575"/>
                                <a:pt x="1170" y="570"/>
                              </a:cubicBezTo>
                              <a:cubicBezTo>
                                <a:pt x="1175" y="564"/>
                                <a:pt x="1177" y="557"/>
                                <a:pt x="1177" y="549"/>
                              </a:cubicBezTo>
                              <a:close/>
                              <a:moveTo>
                                <a:pt x="648" y="573"/>
                              </a:moveTo>
                              <a:cubicBezTo>
                                <a:pt x="566" y="573"/>
                                <a:pt x="566" y="573"/>
                                <a:pt x="566" y="573"/>
                              </a:cubicBezTo>
                              <a:cubicBezTo>
                                <a:pt x="566" y="573"/>
                                <a:pt x="566" y="573"/>
                                <a:pt x="566" y="573"/>
                              </a:cubicBezTo>
                              <a:cubicBezTo>
                                <a:pt x="607" y="535"/>
                                <a:pt x="607" y="535"/>
                                <a:pt x="607" y="535"/>
                              </a:cubicBezTo>
                              <a:cubicBezTo>
                                <a:pt x="614" y="528"/>
                                <a:pt x="621" y="520"/>
                                <a:pt x="627" y="511"/>
                              </a:cubicBezTo>
                              <a:cubicBezTo>
                                <a:pt x="632" y="503"/>
                                <a:pt x="635" y="493"/>
                                <a:pt x="635" y="481"/>
                              </a:cubicBezTo>
                              <a:cubicBezTo>
                                <a:pt x="635" y="473"/>
                                <a:pt x="634" y="466"/>
                                <a:pt x="631" y="459"/>
                              </a:cubicBezTo>
                              <a:cubicBezTo>
                                <a:pt x="629" y="453"/>
                                <a:pt x="625" y="447"/>
                                <a:pt x="620" y="443"/>
                              </a:cubicBezTo>
                              <a:cubicBezTo>
                                <a:pt x="616" y="438"/>
                                <a:pt x="610" y="435"/>
                                <a:pt x="603" y="433"/>
                              </a:cubicBezTo>
                              <a:cubicBezTo>
                                <a:pt x="597" y="430"/>
                                <a:pt x="589" y="429"/>
                                <a:pt x="582" y="429"/>
                              </a:cubicBezTo>
                              <a:cubicBezTo>
                                <a:pt x="571" y="429"/>
                                <a:pt x="561" y="431"/>
                                <a:pt x="554" y="434"/>
                              </a:cubicBezTo>
                              <a:cubicBezTo>
                                <a:pt x="546" y="437"/>
                                <a:pt x="539" y="442"/>
                                <a:pt x="532" y="448"/>
                              </a:cubicBezTo>
                              <a:cubicBezTo>
                                <a:pt x="544" y="465"/>
                                <a:pt x="544" y="465"/>
                                <a:pt x="544" y="465"/>
                              </a:cubicBezTo>
                              <a:cubicBezTo>
                                <a:pt x="548" y="462"/>
                                <a:pt x="552" y="459"/>
                                <a:pt x="557" y="456"/>
                              </a:cubicBezTo>
                              <a:cubicBezTo>
                                <a:pt x="563" y="453"/>
                                <a:pt x="569" y="452"/>
                                <a:pt x="576" y="452"/>
                              </a:cubicBezTo>
                              <a:cubicBezTo>
                                <a:pt x="587" y="452"/>
                                <a:pt x="596" y="455"/>
                                <a:pt x="601" y="461"/>
                              </a:cubicBezTo>
                              <a:cubicBezTo>
                                <a:pt x="606" y="467"/>
                                <a:pt x="609" y="475"/>
                                <a:pt x="609" y="484"/>
                              </a:cubicBezTo>
                              <a:cubicBezTo>
                                <a:pt x="609" y="493"/>
                                <a:pt x="607" y="501"/>
                                <a:pt x="602" y="507"/>
                              </a:cubicBezTo>
                              <a:cubicBezTo>
                                <a:pt x="597" y="513"/>
                                <a:pt x="591" y="520"/>
                                <a:pt x="584" y="527"/>
                              </a:cubicBezTo>
                              <a:cubicBezTo>
                                <a:pt x="529" y="579"/>
                                <a:pt x="529" y="579"/>
                                <a:pt x="529" y="579"/>
                              </a:cubicBezTo>
                              <a:cubicBezTo>
                                <a:pt x="529" y="596"/>
                                <a:pt x="529" y="596"/>
                                <a:pt x="529" y="596"/>
                              </a:cubicBezTo>
                              <a:cubicBezTo>
                                <a:pt x="648" y="596"/>
                                <a:pt x="648" y="596"/>
                                <a:pt x="648" y="596"/>
                              </a:cubicBezTo>
                              <a:lnTo>
                                <a:pt x="648" y="573"/>
                              </a:lnTo>
                              <a:close/>
                              <a:moveTo>
                                <a:pt x="833" y="573"/>
                              </a:moveTo>
                              <a:cubicBezTo>
                                <a:pt x="874" y="535"/>
                                <a:pt x="874" y="535"/>
                                <a:pt x="874" y="535"/>
                              </a:cubicBezTo>
                              <a:cubicBezTo>
                                <a:pt x="882" y="528"/>
                                <a:pt x="889" y="520"/>
                                <a:pt x="895" y="511"/>
                              </a:cubicBezTo>
                              <a:cubicBezTo>
                                <a:pt x="900" y="503"/>
                                <a:pt x="903" y="493"/>
                                <a:pt x="903" y="481"/>
                              </a:cubicBezTo>
                              <a:cubicBezTo>
                                <a:pt x="903" y="473"/>
                                <a:pt x="902" y="466"/>
                                <a:pt x="899" y="459"/>
                              </a:cubicBezTo>
                              <a:cubicBezTo>
                                <a:pt x="897" y="453"/>
                                <a:pt x="893" y="447"/>
                                <a:pt x="888" y="443"/>
                              </a:cubicBezTo>
                              <a:cubicBezTo>
                                <a:pt x="883" y="438"/>
                                <a:pt x="878" y="435"/>
                                <a:pt x="871" y="433"/>
                              </a:cubicBezTo>
                              <a:cubicBezTo>
                                <a:pt x="865" y="430"/>
                                <a:pt x="857" y="429"/>
                                <a:pt x="849" y="429"/>
                              </a:cubicBezTo>
                              <a:cubicBezTo>
                                <a:pt x="839" y="429"/>
                                <a:pt x="829" y="431"/>
                                <a:pt x="822" y="434"/>
                              </a:cubicBezTo>
                              <a:cubicBezTo>
                                <a:pt x="814" y="437"/>
                                <a:pt x="807" y="442"/>
                                <a:pt x="800" y="448"/>
                              </a:cubicBezTo>
                              <a:cubicBezTo>
                                <a:pt x="812" y="465"/>
                                <a:pt x="812" y="465"/>
                                <a:pt x="812" y="465"/>
                              </a:cubicBezTo>
                              <a:cubicBezTo>
                                <a:pt x="816" y="462"/>
                                <a:pt x="820" y="459"/>
                                <a:pt x="825" y="456"/>
                              </a:cubicBezTo>
                              <a:cubicBezTo>
                                <a:pt x="830" y="453"/>
                                <a:pt x="837" y="452"/>
                                <a:pt x="844" y="452"/>
                              </a:cubicBezTo>
                              <a:cubicBezTo>
                                <a:pt x="855" y="452"/>
                                <a:pt x="863" y="455"/>
                                <a:pt x="869" y="461"/>
                              </a:cubicBezTo>
                              <a:cubicBezTo>
                                <a:pt x="874" y="467"/>
                                <a:pt x="877" y="475"/>
                                <a:pt x="877" y="484"/>
                              </a:cubicBezTo>
                              <a:cubicBezTo>
                                <a:pt x="877" y="493"/>
                                <a:pt x="875" y="501"/>
                                <a:pt x="870" y="507"/>
                              </a:cubicBezTo>
                              <a:cubicBezTo>
                                <a:pt x="865" y="513"/>
                                <a:pt x="859" y="520"/>
                                <a:pt x="851" y="527"/>
                              </a:cubicBezTo>
                              <a:cubicBezTo>
                                <a:pt x="797" y="579"/>
                                <a:pt x="797" y="579"/>
                                <a:pt x="797" y="579"/>
                              </a:cubicBezTo>
                              <a:cubicBezTo>
                                <a:pt x="797" y="596"/>
                                <a:pt x="797" y="596"/>
                                <a:pt x="797" y="596"/>
                              </a:cubicBezTo>
                              <a:cubicBezTo>
                                <a:pt x="915" y="596"/>
                                <a:pt x="915" y="596"/>
                                <a:pt x="915" y="596"/>
                              </a:cubicBezTo>
                              <a:cubicBezTo>
                                <a:pt x="915" y="573"/>
                                <a:pt x="915" y="573"/>
                                <a:pt x="915" y="573"/>
                              </a:cubicBezTo>
                              <a:cubicBezTo>
                                <a:pt x="833" y="573"/>
                                <a:pt x="833" y="573"/>
                                <a:pt x="833" y="573"/>
                              </a:cubicBezTo>
                              <a:close/>
                              <a:moveTo>
                                <a:pt x="1486" y="433"/>
                              </a:moveTo>
                              <a:cubicBezTo>
                                <a:pt x="1371" y="433"/>
                                <a:pt x="1371" y="433"/>
                                <a:pt x="1371" y="433"/>
                              </a:cubicBezTo>
                              <a:cubicBezTo>
                                <a:pt x="1371" y="456"/>
                                <a:pt x="1371" y="456"/>
                                <a:pt x="1371" y="456"/>
                              </a:cubicBezTo>
                              <a:cubicBezTo>
                                <a:pt x="1458" y="456"/>
                                <a:pt x="1458" y="456"/>
                                <a:pt x="1458" y="456"/>
                              </a:cubicBezTo>
                              <a:cubicBezTo>
                                <a:pt x="1373" y="638"/>
                                <a:pt x="1373" y="638"/>
                                <a:pt x="1373" y="638"/>
                              </a:cubicBezTo>
                              <a:cubicBezTo>
                                <a:pt x="1395" y="649"/>
                                <a:pt x="1395" y="649"/>
                                <a:pt x="1395" y="649"/>
                              </a:cubicBezTo>
                              <a:cubicBezTo>
                                <a:pt x="1486" y="454"/>
                                <a:pt x="1486" y="454"/>
                                <a:pt x="1486" y="454"/>
                              </a:cubicBezTo>
                              <a:lnTo>
                                <a:pt x="1486" y="433"/>
                              </a:lnTo>
                              <a:close/>
                              <a:moveTo>
                                <a:pt x="2675" y="930"/>
                              </a:moveTo>
                              <a:cubicBezTo>
                                <a:pt x="2677" y="936"/>
                                <a:pt x="2678" y="942"/>
                                <a:pt x="2678" y="949"/>
                              </a:cubicBezTo>
                              <a:cubicBezTo>
                                <a:pt x="2678" y="957"/>
                                <a:pt x="2677" y="964"/>
                                <a:pt x="2674" y="970"/>
                              </a:cubicBezTo>
                              <a:cubicBezTo>
                                <a:pt x="2671" y="976"/>
                                <a:pt x="2667" y="981"/>
                                <a:pt x="2662" y="986"/>
                              </a:cubicBezTo>
                              <a:cubicBezTo>
                                <a:pt x="2657" y="990"/>
                                <a:pt x="2651" y="994"/>
                                <a:pt x="2644" y="996"/>
                              </a:cubicBezTo>
                              <a:cubicBezTo>
                                <a:pt x="2637" y="998"/>
                                <a:pt x="2630" y="999"/>
                                <a:pt x="2622" y="999"/>
                              </a:cubicBezTo>
                              <a:cubicBezTo>
                                <a:pt x="2605" y="999"/>
                                <a:pt x="2591" y="995"/>
                                <a:pt x="2581" y="987"/>
                              </a:cubicBezTo>
                              <a:cubicBezTo>
                                <a:pt x="2570" y="979"/>
                                <a:pt x="2565" y="967"/>
                                <a:pt x="2565" y="951"/>
                              </a:cubicBezTo>
                              <a:cubicBezTo>
                                <a:pt x="2565" y="944"/>
                                <a:pt x="2566" y="938"/>
                                <a:pt x="2569" y="932"/>
                              </a:cubicBezTo>
                              <a:cubicBezTo>
                                <a:pt x="2571" y="926"/>
                                <a:pt x="2574" y="921"/>
                                <a:pt x="2578" y="917"/>
                              </a:cubicBezTo>
                              <a:cubicBezTo>
                                <a:pt x="2581" y="912"/>
                                <a:pt x="2585" y="908"/>
                                <a:pt x="2590" y="905"/>
                              </a:cubicBezTo>
                              <a:cubicBezTo>
                                <a:pt x="2594" y="901"/>
                                <a:pt x="2598" y="898"/>
                                <a:pt x="2602" y="895"/>
                              </a:cubicBezTo>
                              <a:cubicBezTo>
                                <a:pt x="2597" y="892"/>
                                <a:pt x="2593" y="888"/>
                                <a:pt x="2589" y="885"/>
                              </a:cubicBezTo>
                              <a:cubicBezTo>
                                <a:pt x="2585" y="882"/>
                                <a:pt x="2582" y="878"/>
                                <a:pt x="2579" y="875"/>
                              </a:cubicBezTo>
                              <a:cubicBezTo>
                                <a:pt x="2576" y="871"/>
                                <a:pt x="2574" y="867"/>
                                <a:pt x="2572" y="862"/>
                              </a:cubicBezTo>
                              <a:cubicBezTo>
                                <a:pt x="2571" y="857"/>
                                <a:pt x="2570" y="852"/>
                                <a:pt x="2570" y="846"/>
                              </a:cubicBezTo>
                              <a:cubicBezTo>
                                <a:pt x="2570" y="839"/>
                                <a:pt x="2571" y="833"/>
                                <a:pt x="2574" y="827"/>
                              </a:cubicBezTo>
                              <a:cubicBezTo>
                                <a:pt x="2577" y="822"/>
                                <a:pt x="2580" y="817"/>
                                <a:pt x="2585" y="813"/>
                              </a:cubicBezTo>
                              <a:cubicBezTo>
                                <a:pt x="2590" y="809"/>
                                <a:pt x="2595" y="805"/>
                                <a:pt x="2601" y="803"/>
                              </a:cubicBezTo>
                              <a:cubicBezTo>
                                <a:pt x="2607" y="801"/>
                                <a:pt x="2614" y="800"/>
                                <a:pt x="2621" y="800"/>
                              </a:cubicBezTo>
                              <a:cubicBezTo>
                                <a:pt x="2637" y="800"/>
                                <a:pt x="2649" y="804"/>
                                <a:pt x="2659" y="812"/>
                              </a:cubicBezTo>
                              <a:cubicBezTo>
                                <a:pt x="2668" y="820"/>
                                <a:pt x="2672" y="830"/>
                                <a:pt x="2672" y="844"/>
                              </a:cubicBezTo>
                              <a:cubicBezTo>
                                <a:pt x="2672" y="850"/>
                                <a:pt x="2672" y="855"/>
                                <a:pt x="2670" y="860"/>
                              </a:cubicBezTo>
                              <a:cubicBezTo>
                                <a:pt x="2668" y="865"/>
                                <a:pt x="2666" y="869"/>
                                <a:pt x="2663" y="873"/>
                              </a:cubicBezTo>
                              <a:cubicBezTo>
                                <a:pt x="2660" y="877"/>
                                <a:pt x="2656" y="880"/>
                                <a:pt x="2652" y="884"/>
                              </a:cubicBezTo>
                              <a:cubicBezTo>
                                <a:pt x="2648" y="887"/>
                                <a:pt x="2645" y="890"/>
                                <a:pt x="2641" y="893"/>
                              </a:cubicBezTo>
                              <a:cubicBezTo>
                                <a:pt x="2646" y="896"/>
                                <a:pt x="2651" y="899"/>
                                <a:pt x="2655" y="903"/>
                              </a:cubicBezTo>
                              <a:cubicBezTo>
                                <a:pt x="2660" y="907"/>
                                <a:pt x="2664" y="911"/>
                                <a:pt x="2667" y="915"/>
                              </a:cubicBezTo>
                              <a:cubicBezTo>
                                <a:pt x="2670" y="919"/>
                                <a:pt x="2673" y="924"/>
                                <a:pt x="2675" y="930"/>
                              </a:cubicBezTo>
                              <a:close/>
                              <a:moveTo>
                                <a:pt x="2623" y="883"/>
                              </a:moveTo>
                              <a:cubicBezTo>
                                <a:pt x="2630" y="878"/>
                                <a:pt x="2636" y="873"/>
                                <a:pt x="2641" y="867"/>
                              </a:cubicBezTo>
                              <a:cubicBezTo>
                                <a:pt x="2647" y="861"/>
                                <a:pt x="2650" y="854"/>
                                <a:pt x="2650" y="847"/>
                              </a:cubicBezTo>
                              <a:cubicBezTo>
                                <a:pt x="2650" y="839"/>
                                <a:pt x="2647" y="832"/>
                                <a:pt x="2642" y="827"/>
                              </a:cubicBezTo>
                              <a:cubicBezTo>
                                <a:pt x="2637" y="822"/>
                                <a:pt x="2631" y="820"/>
                                <a:pt x="2622" y="820"/>
                              </a:cubicBezTo>
                              <a:cubicBezTo>
                                <a:pt x="2613" y="820"/>
                                <a:pt x="2606" y="822"/>
                                <a:pt x="2601" y="827"/>
                              </a:cubicBezTo>
                              <a:cubicBezTo>
                                <a:pt x="2596" y="832"/>
                                <a:pt x="2593" y="839"/>
                                <a:pt x="2593" y="847"/>
                              </a:cubicBezTo>
                              <a:cubicBezTo>
                                <a:pt x="2593" y="855"/>
                                <a:pt x="2596" y="861"/>
                                <a:pt x="2601" y="866"/>
                              </a:cubicBezTo>
                              <a:cubicBezTo>
                                <a:pt x="2607" y="871"/>
                                <a:pt x="2614" y="877"/>
                                <a:pt x="2623" y="883"/>
                              </a:cubicBezTo>
                              <a:close/>
                              <a:moveTo>
                                <a:pt x="2653" y="949"/>
                              </a:moveTo>
                              <a:cubicBezTo>
                                <a:pt x="2653" y="944"/>
                                <a:pt x="2652" y="939"/>
                                <a:pt x="2651" y="935"/>
                              </a:cubicBezTo>
                              <a:cubicBezTo>
                                <a:pt x="2649" y="931"/>
                                <a:pt x="2647" y="928"/>
                                <a:pt x="2644" y="924"/>
                              </a:cubicBezTo>
                              <a:cubicBezTo>
                                <a:pt x="2640" y="921"/>
                                <a:pt x="2637" y="918"/>
                                <a:pt x="2633" y="915"/>
                              </a:cubicBezTo>
                              <a:cubicBezTo>
                                <a:pt x="2629" y="912"/>
                                <a:pt x="2624" y="909"/>
                                <a:pt x="2620" y="905"/>
                              </a:cubicBezTo>
                              <a:cubicBezTo>
                                <a:pt x="2615" y="908"/>
                                <a:pt x="2611" y="911"/>
                                <a:pt x="2608" y="914"/>
                              </a:cubicBezTo>
                              <a:cubicBezTo>
                                <a:pt x="2604" y="917"/>
                                <a:pt x="2601" y="920"/>
                                <a:pt x="2598" y="923"/>
                              </a:cubicBezTo>
                              <a:cubicBezTo>
                                <a:pt x="2595" y="926"/>
                                <a:pt x="2593" y="930"/>
                                <a:pt x="2592" y="934"/>
                              </a:cubicBezTo>
                              <a:cubicBezTo>
                                <a:pt x="2590" y="938"/>
                                <a:pt x="2590" y="943"/>
                                <a:pt x="2590" y="948"/>
                              </a:cubicBezTo>
                              <a:cubicBezTo>
                                <a:pt x="2590" y="958"/>
                                <a:pt x="2593" y="965"/>
                                <a:pt x="2598" y="970"/>
                              </a:cubicBezTo>
                              <a:cubicBezTo>
                                <a:pt x="2604" y="975"/>
                                <a:pt x="2612" y="978"/>
                                <a:pt x="2622" y="978"/>
                              </a:cubicBezTo>
                              <a:cubicBezTo>
                                <a:pt x="2632" y="978"/>
                                <a:pt x="2640" y="975"/>
                                <a:pt x="2645" y="970"/>
                              </a:cubicBezTo>
                              <a:cubicBezTo>
                                <a:pt x="2651" y="964"/>
                                <a:pt x="2653" y="957"/>
                                <a:pt x="2653" y="949"/>
                              </a:cubicBezTo>
                              <a:close/>
                              <a:moveTo>
                                <a:pt x="3247" y="883"/>
                              </a:moveTo>
                              <a:cubicBezTo>
                                <a:pt x="3249" y="894"/>
                                <a:pt x="3250" y="904"/>
                                <a:pt x="3250" y="914"/>
                              </a:cubicBezTo>
                              <a:cubicBezTo>
                                <a:pt x="3250" y="925"/>
                                <a:pt x="3249" y="935"/>
                                <a:pt x="3247" y="946"/>
                              </a:cubicBezTo>
                              <a:cubicBezTo>
                                <a:pt x="3244" y="956"/>
                                <a:pt x="3241" y="965"/>
                                <a:pt x="3236" y="973"/>
                              </a:cubicBezTo>
                              <a:cubicBezTo>
                                <a:pt x="3230" y="981"/>
                                <a:pt x="3224" y="987"/>
                                <a:pt x="3216" y="992"/>
                              </a:cubicBezTo>
                              <a:cubicBezTo>
                                <a:pt x="3207" y="997"/>
                                <a:pt x="3197" y="999"/>
                                <a:pt x="3185" y="999"/>
                              </a:cubicBezTo>
                              <a:cubicBezTo>
                                <a:pt x="3173" y="999"/>
                                <a:pt x="3163" y="997"/>
                                <a:pt x="3154" y="992"/>
                              </a:cubicBezTo>
                              <a:cubicBezTo>
                                <a:pt x="3146" y="987"/>
                                <a:pt x="3139" y="981"/>
                                <a:pt x="3134" y="973"/>
                              </a:cubicBezTo>
                              <a:cubicBezTo>
                                <a:pt x="3129" y="965"/>
                                <a:pt x="3125" y="956"/>
                                <a:pt x="3123" y="946"/>
                              </a:cubicBezTo>
                              <a:cubicBezTo>
                                <a:pt x="3121" y="935"/>
                                <a:pt x="3120" y="925"/>
                                <a:pt x="3120" y="914"/>
                              </a:cubicBezTo>
                              <a:cubicBezTo>
                                <a:pt x="3120" y="904"/>
                                <a:pt x="3121" y="894"/>
                                <a:pt x="3123" y="883"/>
                              </a:cubicBezTo>
                              <a:cubicBezTo>
                                <a:pt x="3125" y="873"/>
                                <a:pt x="3129" y="864"/>
                                <a:pt x="3134" y="856"/>
                              </a:cubicBezTo>
                              <a:cubicBezTo>
                                <a:pt x="3139" y="848"/>
                                <a:pt x="3146" y="841"/>
                                <a:pt x="3154" y="837"/>
                              </a:cubicBezTo>
                              <a:cubicBezTo>
                                <a:pt x="3163" y="832"/>
                                <a:pt x="3173" y="829"/>
                                <a:pt x="3185" y="829"/>
                              </a:cubicBezTo>
                              <a:cubicBezTo>
                                <a:pt x="3197" y="829"/>
                                <a:pt x="3207" y="832"/>
                                <a:pt x="3216" y="837"/>
                              </a:cubicBezTo>
                              <a:cubicBezTo>
                                <a:pt x="3224" y="841"/>
                                <a:pt x="3230" y="848"/>
                                <a:pt x="3236" y="856"/>
                              </a:cubicBezTo>
                              <a:cubicBezTo>
                                <a:pt x="3241" y="864"/>
                                <a:pt x="3244" y="873"/>
                                <a:pt x="3247" y="883"/>
                              </a:cubicBezTo>
                              <a:close/>
                              <a:moveTo>
                                <a:pt x="3224" y="914"/>
                              </a:moveTo>
                              <a:cubicBezTo>
                                <a:pt x="3224" y="905"/>
                                <a:pt x="3223" y="897"/>
                                <a:pt x="3222" y="889"/>
                              </a:cubicBezTo>
                              <a:cubicBezTo>
                                <a:pt x="3220" y="882"/>
                                <a:pt x="3218" y="875"/>
                                <a:pt x="3214" y="870"/>
                              </a:cubicBezTo>
                              <a:cubicBezTo>
                                <a:pt x="3211" y="864"/>
                                <a:pt x="3207" y="860"/>
                                <a:pt x="3202" y="856"/>
                              </a:cubicBezTo>
                              <a:cubicBezTo>
                                <a:pt x="3197" y="853"/>
                                <a:pt x="3192" y="852"/>
                                <a:pt x="3185" y="852"/>
                              </a:cubicBezTo>
                              <a:cubicBezTo>
                                <a:pt x="3178" y="852"/>
                                <a:pt x="3172" y="853"/>
                                <a:pt x="3167" y="856"/>
                              </a:cubicBezTo>
                              <a:cubicBezTo>
                                <a:pt x="3163" y="860"/>
                                <a:pt x="3158" y="864"/>
                                <a:pt x="3155" y="870"/>
                              </a:cubicBezTo>
                              <a:cubicBezTo>
                                <a:pt x="3152" y="875"/>
                                <a:pt x="3150" y="882"/>
                                <a:pt x="3148" y="889"/>
                              </a:cubicBezTo>
                              <a:cubicBezTo>
                                <a:pt x="3147" y="897"/>
                                <a:pt x="3146" y="905"/>
                                <a:pt x="3146" y="914"/>
                              </a:cubicBezTo>
                              <a:cubicBezTo>
                                <a:pt x="3146" y="923"/>
                                <a:pt x="3147" y="932"/>
                                <a:pt x="3148" y="939"/>
                              </a:cubicBezTo>
                              <a:cubicBezTo>
                                <a:pt x="3150" y="947"/>
                                <a:pt x="3152" y="954"/>
                                <a:pt x="3155" y="959"/>
                              </a:cubicBezTo>
                              <a:cubicBezTo>
                                <a:pt x="3158" y="965"/>
                                <a:pt x="3163" y="969"/>
                                <a:pt x="3167" y="972"/>
                              </a:cubicBezTo>
                              <a:cubicBezTo>
                                <a:pt x="3172" y="975"/>
                                <a:pt x="3178" y="977"/>
                                <a:pt x="3185" y="977"/>
                              </a:cubicBezTo>
                              <a:cubicBezTo>
                                <a:pt x="3192" y="977"/>
                                <a:pt x="3197" y="975"/>
                                <a:pt x="3202" y="972"/>
                              </a:cubicBezTo>
                              <a:cubicBezTo>
                                <a:pt x="3207" y="969"/>
                                <a:pt x="3211" y="965"/>
                                <a:pt x="3214" y="959"/>
                              </a:cubicBezTo>
                              <a:cubicBezTo>
                                <a:pt x="3218" y="954"/>
                                <a:pt x="3220" y="947"/>
                                <a:pt x="3222" y="939"/>
                              </a:cubicBezTo>
                              <a:cubicBezTo>
                                <a:pt x="3223" y="932"/>
                                <a:pt x="3224" y="923"/>
                                <a:pt x="3224" y="914"/>
                              </a:cubicBezTo>
                              <a:close/>
                              <a:moveTo>
                                <a:pt x="3567" y="890"/>
                              </a:moveTo>
                              <a:cubicBezTo>
                                <a:pt x="3570" y="900"/>
                                <a:pt x="3571" y="910"/>
                                <a:pt x="3571" y="921"/>
                              </a:cubicBezTo>
                              <a:cubicBezTo>
                                <a:pt x="3571" y="932"/>
                                <a:pt x="3569" y="942"/>
                                <a:pt x="3567" y="952"/>
                              </a:cubicBezTo>
                              <a:cubicBezTo>
                                <a:pt x="3564" y="961"/>
                                <a:pt x="3560" y="970"/>
                                <a:pt x="3555" y="977"/>
                              </a:cubicBezTo>
                              <a:cubicBezTo>
                                <a:pt x="3550" y="984"/>
                                <a:pt x="3543" y="989"/>
                                <a:pt x="3535" y="993"/>
                              </a:cubicBezTo>
                              <a:cubicBezTo>
                                <a:pt x="3527" y="997"/>
                                <a:pt x="3518" y="999"/>
                                <a:pt x="3507" y="999"/>
                              </a:cubicBezTo>
                              <a:cubicBezTo>
                                <a:pt x="3495" y="999"/>
                                <a:pt x="3485" y="997"/>
                                <a:pt x="3477" y="994"/>
                              </a:cubicBezTo>
                              <a:cubicBezTo>
                                <a:pt x="3468" y="990"/>
                                <a:pt x="3462" y="984"/>
                                <a:pt x="3457" y="977"/>
                              </a:cubicBezTo>
                              <a:cubicBezTo>
                                <a:pt x="3452" y="970"/>
                                <a:pt x="3448" y="962"/>
                                <a:pt x="3446" y="952"/>
                              </a:cubicBezTo>
                              <a:cubicBezTo>
                                <a:pt x="3444" y="943"/>
                                <a:pt x="3443" y="932"/>
                                <a:pt x="3443" y="921"/>
                              </a:cubicBezTo>
                              <a:cubicBezTo>
                                <a:pt x="3443" y="910"/>
                                <a:pt x="3444" y="900"/>
                                <a:pt x="3447" y="890"/>
                              </a:cubicBezTo>
                              <a:cubicBezTo>
                                <a:pt x="3449" y="881"/>
                                <a:pt x="3453" y="872"/>
                                <a:pt x="3458" y="865"/>
                              </a:cubicBezTo>
                              <a:cubicBezTo>
                                <a:pt x="3464" y="858"/>
                                <a:pt x="3470" y="853"/>
                                <a:pt x="3478" y="849"/>
                              </a:cubicBezTo>
                              <a:cubicBezTo>
                                <a:pt x="3486" y="845"/>
                                <a:pt x="3496" y="843"/>
                                <a:pt x="3507" y="843"/>
                              </a:cubicBezTo>
                              <a:cubicBezTo>
                                <a:pt x="3518" y="843"/>
                                <a:pt x="3528" y="845"/>
                                <a:pt x="3537" y="849"/>
                              </a:cubicBezTo>
                              <a:cubicBezTo>
                                <a:pt x="3545" y="853"/>
                                <a:pt x="3551" y="858"/>
                                <a:pt x="3556" y="865"/>
                              </a:cubicBezTo>
                              <a:cubicBezTo>
                                <a:pt x="3561" y="872"/>
                                <a:pt x="3565" y="880"/>
                                <a:pt x="3567" y="890"/>
                              </a:cubicBezTo>
                              <a:close/>
                              <a:moveTo>
                                <a:pt x="3544" y="922"/>
                              </a:moveTo>
                              <a:cubicBezTo>
                                <a:pt x="3544" y="884"/>
                                <a:pt x="3532" y="865"/>
                                <a:pt x="3507" y="865"/>
                              </a:cubicBezTo>
                              <a:cubicBezTo>
                                <a:pt x="3494" y="865"/>
                                <a:pt x="3485" y="869"/>
                                <a:pt x="3478" y="878"/>
                              </a:cubicBezTo>
                              <a:cubicBezTo>
                                <a:pt x="3472" y="887"/>
                                <a:pt x="3469" y="901"/>
                                <a:pt x="3469" y="920"/>
                              </a:cubicBezTo>
                              <a:cubicBezTo>
                                <a:pt x="3469" y="958"/>
                                <a:pt x="3481" y="977"/>
                                <a:pt x="3507" y="977"/>
                              </a:cubicBezTo>
                              <a:cubicBezTo>
                                <a:pt x="3519" y="977"/>
                                <a:pt x="3528" y="973"/>
                                <a:pt x="3535" y="964"/>
                              </a:cubicBezTo>
                              <a:cubicBezTo>
                                <a:pt x="3541" y="955"/>
                                <a:pt x="3544" y="941"/>
                                <a:pt x="3544" y="922"/>
                              </a:cubicBezTo>
                              <a:close/>
                              <a:moveTo>
                                <a:pt x="3596" y="839"/>
                              </a:moveTo>
                              <a:cubicBezTo>
                                <a:pt x="3599" y="858"/>
                                <a:pt x="3599" y="858"/>
                                <a:pt x="3599" y="858"/>
                              </a:cubicBezTo>
                              <a:cubicBezTo>
                                <a:pt x="3627" y="854"/>
                                <a:pt x="3627" y="854"/>
                                <a:pt x="3627" y="854"/>
                              </a:cubicBezTo>
                              <a:cubicBezTo>
                                <a:pt x="3627" y="996"/>
                                <a:pt x="3627" y="996"/>
                                <a:pt x="3627" y="996"/>
                              </a:cubicBezTo>
                              <a:cubicBezTo>
                                <a:pt x="3652" y="996"/>
                                <a:pt x="3652" y="996"/>
                                <a:pt x="3652" y="996"/>
                              </a:cubicBezTo>
                              <a:cubicBezTo>
                                <a:pt x="3652" y="830"/>
                                <a:pt x="3652" y="830"/>
                                <a:pt x="3652" y="830"/>
                              </a:cubicBezTo>
                              <a:lnTo>
                                <a:pt x="3596" y="839"/>
                              </a:lnTo>
                              <a:close/>
                              <a:moveTo>
                                <a:pt x="2744" y="973"/>
                              </a:moveTo>
                              <a:cubicBezTo>
                                <a:pt x="2785" y="935"/>
                                <a:pt x="2785" y="935"/>
                                <a:pt x="2785" y="935"/>
                              </a:cubicBezTo>
                              <a:cubicBezTo>
                                <a:pt x="2792" y="928"/>
                                <a:pt x="2799" y="920"/>
                                <a:pt x="2805" y="911"/>
                              </a:cubicBezTo>
                              <a:cubicBezTo>
                                <a:pt x="2811" y="903"/>
                                <a:pt x="2814" y="893"/>
                                <a:pt x="2814" y="881"/>
                              </a:cubicBezTo>
                              <a:cubicBezTo>
                                <a:pt x="2814" y="873"/>
                                <a:pt x="2812" y="866"/>
                                <a:pt x="2810" y="859"/>
                              </a:cubicBezTo>
                              <a:cubicBezTo>
                                <a:pt x="2807" y="853"/>
                                <a:pt x="2803" y="847"/>
                                <a:pt x="2799" y="843"/>
                              </a:cubicBezTo>
                              <a:cubicBezTo>
                                <a:pt x="2794" y="838"/>
                                <a:pt x="2788" y="835"/>
                                <a:pt x="2782" y="833"/>
                              </a:cubicBezTo>
                              <a:cubicBezTo>
                                <a:pt x="2775" y="830"/>
                                <a:pt x="2768" y="829"/>
                                <a:pt x="2760" y="829"/>
                              </a:cubicBezTo>
                              <a:cubicBezTo>
                                <a:pt x="2749" y="829"/>
                                <a:pt x="2740" y="831"/>
                                <a:pt x="2732" y="834"/>
                              </a:cubicBezTo>
                              <a:cubicBezTo>
                                <a:pt x="2724" y="837"/>
                                <a:pt x="2717" y="842"/>
                                <a:pt x="2710" y="848"/>
                              </a:cubicBezTo>
                              <a:cubicBezTo>
                                <a:pt x="2722" y="865"/>
                                <a:pt x="2722" y="865"/>
                                <a:pt x="2722" y="865"/>
                              </a:cubicBezTo>
                              <a:cubicBezTo>
                                <a:pt x="2726" y="862"/>
                                <a:pt x="2730" y="859"/>
                                <a:pt x="2736" y="856"/>
                              </a:cubicBezTo>
                              <a:cubicBezTo>
                                <a:pt x="2741" y="853"/>
                                <a:pt x="2747" y="852"/>
                                <a:pt x="2755" y="852"/>
                              </a:cubicBezTo>
                              <a:cubicBezTo>
                                <a:pt x="2766" y="852"/>
                                <a:pt x="2774" y="855"/>
                                <a:pt x="2779" y="861"/>
                              </a:cubicBezTo>
                              <a:cubicBezTo>
                                <a:pt x="2785" y="867"/>
                                <a:pt x="2787" y="875"/>
                                <a:pt x="2787" y="884"/>
                              </a:cubicBezTo>
                              <a:cubicBezTo>
                                <a:pt x="2787" y="893"/>
                                <a:pt x="2785" y="901"/>
                                <a:pt x="2780" y="907"/>
                              </a:cubicBezTo>
                              <a:cubicBezTo>
                                <a:pt x="2775" y="913"/>
                                <a:pt x="2769" y="920"/>
                                <a:pt x="2762" y="927"/>
                              </a:cubicBezTo>
                              <a:cubicBezTo>
                                <a:pt x="2707" y="979"/>
                                <a:pt x="2707" y="979"/>
                                <a:pt x="2707" y="979"/>
                              </a:cubicBezTo>
                              <a:cubicBezTo>
                                <a:pt x="2707" y="996"/>
                                <a:pt x="2707" y="996"/>
                                <a:pt x="2707" y="996"/>
                              </a:cubicBezTo>
                              <a:cubicBezTo>
                                <a:pt x="2826" y="996"/>
                                <a:pt x="2826" y="996"/>
                                <a:pt x="2826" y="996"/>
                              </a:cubicBezTo>
                              <a:cubicBezTo>
                                <a:pt x="2826" y="973"/>
                                <a:pt x="2826" y="973"/>
                                <a:pt x="2826" y="973"/>
                              </a:cubicBezTo>
                              <a:cubicBezTo>
                                <a:pt x="2744" y="973"/>
                                <a:pt x="2744" y="973"/>
                                <a:pt x="2744" y="973"/>
                              </a:cubicBezTo>
                              <a:close/>
                              <a:moveTo>
                                <a:pt x="3413" y="919"/>
                              </a:moveTo>
                              <a:cubicBezTo>
                                <a:pt x="3415" y="924"/>
                                <a:pt x="3417" y="930"/>
                                <a:pt x="3417" y="937"/>
                              </a:cubicBezTo>
                              <a:cubicBezTo>
                                <a:pt x="3417" y="948"/>
                                <a:pt x="3415" y="957"/>
                                <a:pt x="3410" y="964"/>
                              </a:cubicBezTo>
                              <a:cubicBezTo>
                                <a:pt x="3406" y="972"/>
                                <a:pt x="3401" y="978"/>
                                <a:pt x="3393" y="983"/>
                              </a:cubicBezTo>
                              <a:cubicBezTo>
                                <a:pt x="3386" y="987"/>
                                <a:pt x="3377" y="991"/>
                                <a:pt x="3367" y="993"/>
                              </a:cubicBezTo>
                              <a:cubicBezTo>
                                <a:pt x="3357" y="995"/>
                                <a:pt x="3346" y="996"/>
                                <a:pt x="3334" y="996"/>
                              </a:cubicBezTo>
                              <a:cubicBezTo>
                                <a:pt x="3294" y="996"/>
                                <a:pt x="3294" y="996"/>
                                <a:pt x="3294" y="996"/>
                              </a:cubicBezTo>
                              <a:cubicBezTo>
                                <a:pt x="3294" y="805"/>
                                <a:pt x="3294" y="805"/>
                                <a:pt x="3294" y="805"/>
                              </a:cubicBezTo>
                              <a:cubicBezTo>
                                <a:pt x="3301" y="804"/>
                                <a:pt x="3301" y="804"/>
                                <a:pt x="3301" y="804"/>
                              </a:cubicBezTo>
                              <a:cubicBezTo>
                                <a:pt x="3309" y="803"/>
                                <a:pt x="3309" y="803"/>
                                <a:pt x="3309" y="803"/>
                              </a:cubicBezTo>
                              <a:cubicBezTo>
                                <a:pt x="3314" y="803"/>
                                <a:pt x="3319" y="802"/>
                                <a:pt x="3325" y="802"/>
                              </a:cubicBezTo>
                              <a:cubicBezTo>
                                <a:pt x="3331" y="802"/>
                                <a:pt x="3337" y="802"/>
                                <a:pt x="3343" y="802"/>
                              </a:cubicBezTo>
                              <a:cubicBezTo>
                                <a:pt x="3362" y="802"/>
                                <a:pt x="3376" y="805"/>
                                <a:pt x="3387" y="812"/>
                              </a:cubicBezTo>
                              <a:cubicBezTo>
                                <a:pt x="3397" y="819"/>
                                <a:pt x="3402" y="830"/>
                                <a:pt x="3402" y="846"/>
                              </a:cubicBezTo>
                              <a:cubicBezTo>
                                <a:pt x="3402" y="857"/>
                                <a:pt x="3399" y="867"/>
                                <a:pt x="3393" y="874"/>
                              </a:cubicBezTo>
                              <a:cubicBezTo>
                                <a:pt x="3387" y="882"/>
                                <a:pt x="3379" y="888"/>
                                <a:pt x="3370" y="892"/>
                              </a:cubicBezTo>
                              <a:cubicBezTo>
                                <a:pt x="3370" y="892"/>
                                <a:pt x="3370" y="892"/>
                                <a:pt x="3370" y="892"/>
                              </a:cubicBezTo>
                              <a:cubicBezTo>
                                <a:pt x="3376" y="893"/>
                                <a:pt x="3382" y="894"/>
                                <a:pt x="3388" y="897"/>
                              </a:cubicBezTo>
                              <a:cubicBezTo>
                                <a:pt x="3394" y="899"/>
                                <a:pt x="3399" y="902"/>
                                <a:pt x="3403" y="906"/>
                              </a:cubicBezTo>
                              <a:cubicBezTo>
                                <a:pt x="3407" y="909"/>
                                <a:pt x="3411" y="914"/>
                                <a:pt x="3413" y="919"/>
                              </a:cubicBezTo>
                              <a:close/>
                              <a:moveTo>
                                <a:pt x="3320" y="888"/>
                              </a:moveTo>
                              <a:cubicBezTo>
                                <a:pt x="3328" y="888"/>
                                <a:pt x="3336" y="887"/>
                                <a:pt x="3343" y="886"/>
                              </a:cubicBezTo>
                              <a:cubicBezTo>
                                <a:pt x="3350" y="885"/>
                                <a:pt x="3355" y="883"/>
                                <a:pt x="3360" y="880"/>
                              </a:cubicBezTo>
                              <a:cubicBezTo>
                                <a:pt x="3365" y="877"/>
                                <a:pt x="3369" y="873"/>
                                <a:pt x="3372" y="869"/>
                              </a:cubicBezTo>
                              <a:cubicBezTo>
                                <a:pt x="3374" y="864"/>
                                <a:pt x="3376" y="859"/>
                                <a:pt x="3376" y="852"/>
                              </a:cubicBezTo>
                              <a:cubicBezTo>
                                <a:pt x="3376" y="841"/>
                                <a:pt x="3372" y="833"/>
                                <a:pt x="3366" y="828"/>
                              </a:cubicBezTo>
                              <a:cubicBezTo>
                                <a:pt x="3359" y="824"/>
                                <a:pt x="3350" y="821"/>
                                <a:pt x="3337" y="821"/>
                              </a:cubicBezTo>
                              <a:cubicBezTo>
                                <a:pt x="3331" y="821"/>
                                <a:pt x="3331" y="821"/>
                                <a:pt x="3331" y="821"/>
                              </a:cubicBezTo>
                              <a:cubicBezTo>
                                <a:pt x="3325" y="822"/>
                                <a:pt x="3325" y="822"/>
                                <a:pt x="3325" y="822"/>
                              </a:cubicBezTo>
                              <a:cubicBezTo>
                                <a:pt x="3322" y="822"/>
                                <a:pt x="3322" y="822"/>
                                <a:pt x="3322" y="822"/>
                              </a:cubicBezTo>
                              <a:cubicBezTo>
                                <a:pt x="3320" y="822"/>
                                <a:pt x="3320" y="822"/>
                                <a:pt x="3320" y="822"/>
                              </a:cubicBezTo>
                              <a:lnTo>
                                <a:pt x="3320" y="888"/>
                              </a:lnTo>
                              <a:close/>
                              <a:moveTo>
                                <a:pt x="3390" y="941"/>
                              </a:moveTo>
                              <a:cubicBezTo>
                                <a:pt x="3390" y="930"/>
                                <a:pt x="3386" y="922"/>
                                <a:pt x="3378" y="916"/>
                              </a:cubicBezTo>
                              <a:cubicBezTo>
                                <a:pt x="3371" y="910"/>
                                <a:pt x="3357" y="907"/>
                                <a:pt x="3339" y="907"/>
                              </a:cubicBezTo>
                              <a:cubicBezTo>
                                <a:pt x="3320" y="907"/>
                                <a:pt x="3320" y="907"/>
                                <a:pt x="3320" y="907"/>
                              </a:cubicBezTo>
                              <a:cubicBezTo>
                                <a:pt x="3320" y="974"/>
                                <a:pt x="3320" y="974"/>
                                <a:pt x="3320" y="974"/>
                              </a:cubicBezTo>
                              <a:cubicBezTo>
                                <a:pt x="3343" y="974"/>
                                <a:pt x="3343" y="974"/>
                                <a:pt x="3343" y="974"/>
                              </a:cubicBezTo>
                              <a:cubicBezTo>
                                <a:pt x="3350" y="974"/>
                                <a:pt x="3356" y="974"/>
                                <a:pt x="3362" y="972"/>
                              </a:cubicBezTo>
                              <a:cubicBezTo>
                                <a:pt x="3367" y="971"/>
                                <a:pt x="3372" y="969"/>
                                <a:pt x="3377" y="966"/>
                              </a:cubicBezTo>
                              <a:cubicBezTo>
                                <a:pt x="3381" y="964"/>
                                <a:pt x="3384" y="960"/>
                                <a:pt x="3386" y="956"/>
                              </a:cubicBezTo>
                              <a:cubicBezTo>
                                <a:pt x="3389" y="952"/>
                                <a:pt x="3390" y="947"/>
                                <a:pt x="3390" y="941"/>
                              </a:cubicBezTo>
                              <a:close/>
                              <a:moveTo>
                                <a:pt x="2885" y="973"/>
                              </a:moveTo>
                              <a:cubicBezTo>
                                <a:pt x="2926" y="935"/>
                                <a:pt x="2926" y="935"/>
                                <a:pt x="2926" y="935"/>
                              </a:cubicBezTo>
                              <a:cubicBezTo>
                                <a:pt x="2933" y="928"/>
                                <a:pt x="2940" y="920"/>
                                <a:pt x="2946" y="911"/>
                              </a:cubicBezTo>
                              <a:cubicBezTo>
                                <a:pt x="2952" y="903"/>
                                <a:pt x="2954" y="893"/>
                                <a:pt x="2954" y="881"/>
                              </a:cubicBezTo>
                              <a:cubicBezTo>
                                <a:pt x="2954" y="873"/>
                                <a:pt x="2953" y="866"/>
                                <a:pt x="2950" y="859"/>
                              </a:cubicBezTo>
                              <a:cubicBezTo>
                                <a:pt x="2948" y="853"/>
                                <a:pt x="2944" y="847"/>
                                <a:pt x="2939" y="843"/>
                              </a:cubicBezTo>
                              <a:cubicBezTo>
                                <a:pt x="2935" y="838"/>
                                <a:pt x="2929" y="835"/>
                                <a:pt x="2922" y="833"/>
                              </a:cubicBezTo>
                              <a:cubicBezTo>
                                <a:pt x="2916" y="830"/>
                                <a:pt x="2909" y="829"/>
                                <a:pt x="2901" y="829"/>
                              </a:cubicBezTo>
                              <a:cubicBezTo>
                                <a:pt x="2890" y="829"/>
                                <a:pt x="2880" y="831"/>
                                <a:pt x="2873" y="834"/>
                              </a:cubicBezTo>
                              <a:cubicBezTo>
                                <a:pt x="2865" y="837"/>
                                <a:pt x="2858" y="842"/>
                                <a:pt x="2851" y="848"/>
                              </a:cubicBezTo>
                              <a:cubicBezTo>
                                <a:pt x="2863" y="865"/>
                                <a:pt x="2863" y="865"/>
                                <a:pt x="2863" y="865"/>
                              </a:cubicBezTo>
                              <a:cubicBezTo>
                                <a:pt x="2867" y="862"/>
                                <a:pt x="2871" y="859"/>
                                <a:pt x="2876" y="856"/>
                              </a:cubicBezTo>
                              <a:cubicBezTo>
                                <a:pt x="2882" y="853"/>
                                <a:pt x="2888" y="852"/>
                                <a:pt x="2896" y="852"/>
                              </a:cubicBezTo>
                              <a:cubicBezTo>
                                <a:pt x="2906" y="852"/>
                                <a:pt x="2915" y="855"/>
                                <a:pt x="2920" y="861"/>
                              </a:cubicBezTo>
                              <a:cubicBezTo>
                                <a:pt x="2925" y="867"/>
                                <a:pt x="2928" y="875"/>
                                <a:pt x="2928" y="884"/>
                              </a:cubicBezTo>
                              <a:cubicBezTo>
                                <a:pt x="2928" y="893"/>
                                <a:pt x="2926" y="901"/>
                                <a:pt x="2921" y="907"/>
                              </a:cubicBezTo>
                              <a:cubicBezTo>
                                <a:pt x="2916" y="913"/>
                                <a:pt x="2910" y="920"/>
                                <a:pt x="2903" y="927"/>
                              </a:cubicBezTo>
                              <a:cubicBezTo>
                                <a:pt x="2848" y="979"/>
                                <a:pt x="2848" y="979"/>
                                <a:pt x="2848" y="979"/>
                              </a:cubicBezTo>
                              <a:cubicBezTo>
                                <a:pt x="2848" y="996"/>
                                <a:pt x="2848" y="996"/>
                                <a:pt x="2848" y="996"/>
                              </a:cubicBezTo>
                              <a:cubicBezTo>
                                <a:pt x="2967" y="996"/>
                                <a:pt x="2967" y="996"/>
                                <a:pt x="2967" y="996"/>
                              </a:cubicBezTo>
                              <a:cubicBezTo>
                                <a:pt x="2967" y="973"/>
                                <a:pt x="2967" y="973"/>
                                <a:pt x="2967" y="973"/>
                              </a:cubicBezTo>
                              <a:cubicBezTo>
                                <a:pt x="2885" y="973"/>
                                <a:pt x="2885" y="973"/>
                                <a:pt x="2885" y="973"/>
                              </a:cubicBezTo>
                              <a:close/>
                              <a:moveTo>
                                <a:pt x="2489" y="931"/>
                              </a:moveTo>
                              <a:cubicBezTo>
                                <a:pt x="2489" y="931"/>
                                <a:pt x="2489" y="931"/>
                                <a:pt x="2489" y="931"/>
                              </a:cubicBezTo>
                              <a:cubicBezTo>
                                <a:pt x="2500" y="926"/>
                                <a:pt x="2509" y="919"/>
                                <a:pt x="2516" y="910"/>
                              </a:cubicBezTo>
                              <a:cubicBezTo>
                                <a:pt x="2523" y="901"/>
                                <a:pt x="2526" y="890"/>
                                <a:pt x="2526" y="877"/>
                              </a:cubicBezTo>
                              <a:cubicBezTo>
                                <a:pt x="2526" y="862"/>
                                <a:pt x="2521" y="851"/>
                                <a:pt x="2513" y="842"/>
                              </a:cubicBezTo>
                              <a:cubicBezTo>
                                <a:pt x="2504" y="833"/>
                                <a:pt x="2492" y="829"/>
                                <a:pt x="2476" y="829"/>
                              </a:cubicBezTo>
                              <a:cubicBezTo>
                                <a:pt x="2465" y="829"/>
                                <a:pt x="2455" y="831"/>
                                <a:pt x="2448" y="834"/>
                              </a:cubicBezTo>
                              <a:cubicBezTo>
                                <a:pt x="2440" y="837"/>
                                <a:pt x="2433" y="841"/>
                                <a:pt x="2428" y="846"/>
                              </a:cubicBezTo>
                              <a:cubicBezTo>
                                <a:pt x="2438" y="863"/>
                                <a:pt x="2438" y="863"/>
                                <a:pt x="2438" y="863"/>
                              </a:cubicBezTo>
                              <a:cubicBezTo>
                                <a:pt x="2443" y="860"/>
                                <a:pt x="2448" y="857"/>
                                <a:pt x="2453" y="855"/>
                              </a:cubicBezTo>
                              <a:cubicBezTo>
                                <a:pt x="2458" y="853"/>
                                <a:pt x="2464" y="852"/>
                                <a:pt x="2471" y="852"/>
                              </a:cubicBezTo>
                              <a:cubicBezTo>
                                <a:pt x="2480" y="852"/>
                                <a:pt x="2487" y="854"/>
                                <a:pt x="2492" y="859"/>
                              </a:cubicBezTo>
                              <a:cubicBezTo>
                                <a:pt x="2498" y="864"/>
                                <a:pt x="2500" y="871"/>
                                <a:pt x="2500" y="880"/>
                              </a:cubicBezTo>
                              <a:cubicBezTo>
                                <a:pt x="2500" y="886"/>
                                <a:pt x="2499" y="891"/>
                                <a:pt x="2498" y="896"/>
                              </a:cubicBezTo>
                              <a:cubicBezTo>
                                <a:pt x="2496" y="901"/>
                                <a:pt x="2493" y="906"/>
                                <a:pt x="2488" y="910"/>
                              </a:cubicBezTo>
                              <a:cubicBezTo>
                                <a:pt x="2483" y="914"/>
                                <a:pt x="2477" y="917"/>
                                <a:pt x="2469" y="920"/>
                              </a:cubicBezTo>
                              <a:cubicBezTo>
                                <a:pt x="2461" y="923"/>
                                <a:pt x="2452" y="925"/>
                                <a:pt x="2440" y="925"/>
                              </a:cubicBezTo>
                              <a:cubicBezTo>
                                <a:pt x="2440" y="943"/>
                                <a:pt x="2440" y="943"/>
                                <a:pt x="2440" y="943"/>
                              </a:cubicBezTo>
                              <a:cubicBezTo>
                                <a:pt x="2450" y="943"/>
                                <a:pt x="2459" y="944"/>
                                <a:pt x="2468" y="946"/>
                              </a:cubicBezTo>
                              <a:cubicBezTo>
                                <a:pt x="2476" y="947"/>
                                <a:pt x="2484" y="950"/>
                                <a:pt x="2490" y="954"/>
                              </a:cubicBezTo>
                              <a:cubicBezTo>
                                <a:pt x="2496" y="957"/>
                                <a:pt x="2501" y="962"/>
                                <a:pt x="2504" y="967"/>
                              </a:cubicBezTo>
                              <a:cubicBezTo>
                                <a:pt x="2508" y="972"/>
                                <a:pt x="2509" y="979"/>
                                <a:pt x="2509" y="987"/>
                              </a:cubicBezTo>
                              <a:cubicBezTo>
                                <a:pt x="2509" y="998"/>
                                <a:pt x="2506" y="1007"/>
                                <a:pt x="2499" y="1013"/>
                              </a:cubicBezTo>
                              <a:cubicBezTo>
                                <a:pt x="2491" y="1019"/>
                                <a:pt x="2481" y="1022"/>
                                <a:pt x="2469" y="1022"/>
                              </a:cubicBezTo>
                              <a:cubicBezTo>
                                <a:pt x="2462" y="1022"/>
                                <a:pt x="2457" y="1022"/>
                                <a:pt x="2452" y="1021"/>
                              </a:cubicBezTo>
                              <a:cubicBezTo>
                                <a:pt x="2447" y="1020"/>
                                <a:pt x="2442" y="1018"/>
                                <a:pt x="2436" y="1017"/>
                              </a:cubicBezTo>
                              <a:cubicBezTo>
                                <a:pt x="2431" y="1041"/>
                                <a:pt x="2431" y="1041"/>
                                <a:pt x="2431" y="1041"/>
                              </a:cubicBezTo>
                              <a:cubicBezTo>
                                <a:pt x="2437" y="1042"/>
                                <a:pt x="2443" y="1043"/>
                                <a:pt x="2449" y="1044"/>
                              </a:cubicBezTo>
                              <a:cubicBezTo>
                                <a:pt x="2456" y="1045"/>
                                <a:pt x="2462" y="1046"/>
                                <a:pt x="2468" y="1046"/>
                              </a:cubicBezTo>
                              <a:cubicBezTo>
                                <a:pt x="2489" y="1046"/>
                                <a:pt x="2506" y="1040"/>
                                <a:pt x="2517" y="1029"/>
                              </a:cubicBezTo>
                              <a:cubicBezTo>
                                <a:pt x="2529" y="1018"/>
                                <a:pt x="2535" y="1003"/>
                                <a:pt x="2535" y="983"/>
                              </a:cubicBezTo>
                              <a:cubicBezTo>
                                <a:pt x="2535" y="971"/>
                                <a:pt x="2531" y="960"/>
                                <a:pt x="2524" y="950"/>
                              </a:cubicBezTo>
                              <a:cubicBezTo>
                                <a:pt x="2517" y="941"/>
                                <a:pt x="2505" y="934"/>
                                <a:pt x="2489" y="931"/>
                              </a:cubicBezTo>
                              <a:close/>
                              <a:moveTo>
                                <a:pt x="2982" y="856"/>
                              </a:moveTo>
                              <a:cubicBezTo>
                                <a:pt x="3069" y="856"/>
                                <a:pt x="3069" y="856"/>
                                <a:pt x="3069" y="856"/>
                              </a:cubicBezTo>
                              <a:cubicBezTo>
                                <a:pt x="2984" y="1038"/>
                                <a:pt x="2984" y="1038"/>
                                <a:pt x="2984" y="1038"/>
                              </a:cubicBezTo>
                              <a:cubicBezTo>
                                <a:pt x="3006" y="1049"/>
                                <a:pt x="3006" y="1049"/>
                                <a:pt x="3006" y="1049"/>
                              </a:cubicBezTo>
                              <a:cubicBezTo>
                                <a:pt x="3097" y="854"/>
                                <a:pt x="3097" y="854"/>
                                <a:pt x="3097" y="854"/>
                              </a:cubicBezTo>
                              <a:cubicBezTo>
                                <a:pt x="3097" y="833"/>
                                <a:pt x="3097" y="833"/>
                                <a:pt x="3097" y="833"/>
                              </a:cubicBezTo>
                              <a:cubicBezTo>
                                <a:pt x="2982" y="833"/>
                                <a:pt x="2982" y="833"/>
                                <a:pt x="2982" y="833"/>
                              </a:cubicBezTo>
                              <a:lnTo>
                                <a:pt x="2982" y="856"/>
                              </a:lnTo>
                              <a:close/>
                              <a:moveTo>
                                <a:pt x="888" y="844"/>
                              </a:moveTo>
                              <a:cubicBezTo>
                                <a:pt x="857" y="848"/>
                                <a:pt x="857" y="848"/>
                                <a:pt x="857" y="848"/>
                              </a:cubicBezTo>
                              <a:cubicBezTo>
                                <a:pt x="862" y="881"/>
                                <a:pt x="862" y="881"/>
                                <a:pt x="862" y="881"/>
                              </a:cubicBezTo>
                              <a:cubicBezTo>
                                <a:pt x="862" y="962"/>
                                <a:pt x="862" y="962"/>
                                <a:pt x="862" y="962"/>
                              </a:cubicBezTo>
                              <a:cubicBezTo>
                                <a:pt x="857" y="967"/>
                                <a:pt x="852" y="970"/>
                                <a:pt x="847" y="973"/>
                              </a:cubicBezTo>
                              <a:cubicBezTo>
                                <a:pt x="842" y="976"/>
                                <a:pt x="835" y="977"/>
                                <a:pt x="828" y="977"/>
                              </a:cubicBezTo>
                              <a:cubicBezTo>
                                <a:pt x="818" y="977"/>
                                <a:pt x="810" y="974"/>
                                <a:pt x="806" y="969"/>
                              </a:cubicBezTo>
                              <a:cubicBezTo>
                                <a:pt x="802" y="963"/>
                                <a:pt x="800" y="955"/>
                                <a:pt x="800" y="943"/>
                              </a:cubicBezTo>
                              <a:cubicBezTo>
                                <a:pt x="800" y="844"/>
                                <a:pt x="800" y="844"/>
                                <a:pt x="800" y="844"/>
                              </a:cubicBezTo>
                              <a:cubicBezTo>
                                <a:pt x="769" y="848"/>
                                <a:pt x="769" y="848"/>
                                <a:pt x="769" y="848"/>
                              </a:cubicBezTo>
                              <a:cubicBezTo>
                                <a:pt x="774" y="881"/>
                                <a:pt x="774" y="881"/>
                                <a:pt x="774" y="881"/>
                              </a:cubicBezTo>
                              <a:cubicBezTo>
                                <a:pt x="774" y="952"/>
                                <a:pt x="774" y="952"/>
                                <a:pt x="774" y="952"/>
                              </a:cubicBezTo>
                              <a:cubicBezTo>
                                <a:pt x="774" y="960"/>
                                <a:pt x="775" y="967"/>
                                <a:pt x="777" y="973"/>
                              </a:cubicBezTo>
                              <a:cubicBezTo>
                                <a:pt x="780" y="979"/>
                                <a:pt x="783" y="983"/>
                                <a:pt x="787" y="987"/>
                              </a:cubicBezTo>
                              <a:cubicBezTo>
                                <a:pt x="791" y="991"/>
                                <a:pt x="796" y="994"/>
                                <a:pt x="802" y="996"/>
                              </a:cubicBezTo>
                              <a:cubicBezTo>
                                <a:pt x="807" y="998"/>
                                <a:pt x="813" y="999"/>
                                <a:pt x="819" y="999"/>
                              </a:cubicBezTo>
                              <a:cubicBezTo>
                                <a:pt x="829" y="999"/>
                                <a:pt x="837" y="998"/>
                                <a:pt x="845" y="994"/>
                              </a:cubicBezTo>
                              <a:cubicBezTo>
                                <a:pt x="852" y="991"/>
                                <a:pt x="858" y="987"/>
                                <a:pt x="864" y="981"/>
                              </a:cubicBezTo>
                              <a:cubicBezTo>
                                <a:pt x="864" y="981"/>
                                <a:pt x="864" y="981"/>
                                <a:pt x="864" y="981"/>
                              </a:cubicBezTo>
                              <a:cubicBezTo>
                                <a:pt x="867" y="998"/>
                                <a:pt x="867" y="998"/>
                                <a:pt x="867" y="998"/>
                              </a:cubicBezTo>
                              <a:cubicBezTo>
                                <a:pt x="892" y="994"/>
                                <a:pt x="892" y="994"/>
                                <a:pt x="892" y="994"/>
                              </a:cubicBezTo>
                              <a:cubicBezTo>
                                <a:pt x="888" y="961"/>
                                <a:pt x="888" y="961"/>
                                <a:pt x="888" y="961"/>
                              </a:cubicBezTo>
                              <a:lnTo>
                                <a:pt x="888" y="844"/>
                              </a:lnTo>
                              <a:close/>
                              <a:moveTo>
                                <a:pt x="130" y="826"/>
                              </a:moveTo>
                              <a:cubicBezTo>
                                <a:pt x="184" y="826"/>
                                <a:pt x="184" y="826"/>
                                <a:pt x="184" y="826"/>
                              </a:cubicBezTo>
                              <a:cubicBezTo>
                                <a:pt x="184" y="996"/>
                                <a:pt x="184" y="996"/>
                                <a:pt x="184" y="996"/>
                              </a:cubicBezTo>
                              <a:cubicBezTo>
                                <a:pt x="211" y="996"/>
                                <a:pt x="211" y="996"/>
                                <a:pt x="211" y="996"/>
                              </a:cubicBezTo>
                              <a:cubicBezTo>
                                <a:pt x="211" y="826"/>
                                <a:pt x="211" y="826"/>
                                <a:pt x="211" y="826"/>
                              </a:cubicBezTo>
                              <a:cubicBezTo>
                                <a:pt x="265" y="826"/>
                                <a:pt x="265" y="826"/>
                                <a:pt x="265" y="826"/>
                              </a:cubicBezTo>
                              <a:cubicBezTo>
                                <a:pt x="265" y="803"/>
                                <a:pt x="265" y="803"/>
                                <a:pt x="265" y="803"/>
                              </a:cubicBezTo>
                              <a:cubicBezTo>
                                <a:pt x="130" y="803"/>
                                <a:pt x="130" y="803"/>
                                <a:pt x="130" y="803"/>
                              </a:cubicBezTo>
                              <a:lnTo>
                                <a:pt x="130" y="826"/>
                              </a:lnTo>
                              <a:close/>
                              <a:moveTo>
                                <a:pt x="119" y="919"/>
                              </a:moveTo>
                              <a:cubicBezTo>
                                <a:pt x="121" y="924"/>
                                <a:pt x="123" y="930"/>
                                <a:pt x="123" y="937"/>
                              </a:cubicBezTo>
                              <a:cubicBezTo>
                                <a:pt x="123" y="948"/>
                                <a:pt x="121" y="957"/>
                                <a:pt x="116" y="964"/>
                              </a:cubicBezTo>
                              <a:cubicBezTo>
                                <a:pt x="112" y="972"/>
                                <a:pt x="107" y="978"/>
                                <a:pt x="99" y="983"/>
                              </a:cubicBezTo>
                              <a:cubicBezTo>
                                <a:pt x="92" y="987"/>
                                <a:pt x="83" y="991"/>
                                <a:pt x="73" y="993"/>
                              </a:cubicBezTo>
                              <a:cubicBezTo>
                                <a:pt x="63" y="995"/>
                                <a:pt x="52" y="996"/>
                                <a:pt x="40" y="996"/>
                              </a:cubicBezTo>
                              <a:cubicBezTo>
                                <a:pt x="0" y="996"/>
                                <a:pt x="0" y="996"/>
                                <a:pt x="0" y="996"/>
                              </a:cubicBezTo>
                              <a:cubicBezTo>
                                <a:pt x="0" y="805"/>
                                <a:pt x="0" y="805"/>
                                <a:pt x="0" y="805"/>
                              </a:cubicBezTo>
                              <a:cubicBezTo>
                                <a:pt x="7" y="804"/>
                                <a:pt x="7" y="804"/>
                                <a:pt x="7" y="804"/>
                              </a:cubicBezTo>
                              <a:cubicBezTo>
                                <a:pt x="15" y="803"/>
                                <a:pt x="15" y="803"/>
                                <a:pt x="15" y="803"/>
                              </a:cubicBezTo>
                              <a:cubicBezTo>
                                <a:pt x="20" y="803"/>
                                <a:pt x="25" y="802"/>
                                <a:pt x="31" y="802"/>
                              </a:cubicBezTo>
                              <a:cubicBezTo>
                                <a:pt x="37" y="802"/>
                                <a:pt x="43" y="802"/>
                                <a:pt x="49" y="802"/>
                              </a:cubicBezTo>
                              <a:cubicBezTo>
                                <a:pt x="68" y="802"/>
                                <a:pt x="82" y="805"/>
                                <a:pt x="93" y="812"/>
                              </a:cubicBezTo>
                              <a:cubicBezTo>
                                <a:pt x="103" y="819"/>
                                <a:pt x="108" y="830"/>
                                <a:pt x="108" y="846"/>
                              </a:cubicBezTo>
                              <a:cubicBezTo>
                                <a:pt x="108" y="857"/>
                                <a:pt x="105" y="867"/>
                                <a:pt x="99" y="874"/>
                              </a:cubicBezTo>
                              <a:cubicBezTo>
                                <a:pt x="93" y="882"/>
                                <a:pt x="85" y="888"/>
                                <a:pt x="76" y="892"/>
                              </a:cubicBezTo>
                              <a:cubicBezTo>
                                <a:pt x="76" y="892"/>
                                <a:pt x="76" y="892"/>
                                <a:pt x="76" y="892"/>
                              </a:cubicBezTo>
                              <a:cubicBezTo>
                                <a:pt x="82" y="893"/>
                                <a:pt x="88" y="894"/>
                                <a:pt x="94" y="897"/>
                              </a:cubicBezTo>
                              <a:cubicBezTo>
                                <a:pt x="100" y="899"/>
                                <a:pt x="105" y="902"/>
                                <a:pt x="109" y="906"/>
                              </a:cubicBezTo>
                              <a:cubicBezTo>
                                <a:pt x="113" y="909"/>
                                <a:pt x="117" y="914"/>
                                <a:pt x="119" y="919"/>
                              </a:cubicBezTo>
                              <a:close/>
                              <a:moveTo>
                                <a:pt x="26" y="888"/>
                              </a:moveTo>
                              <a:cubicBezTo>
                                <a:pt x="34" y="888"/>
                                <a:pt x="42" y="887"/>
                                <a:pt x="49" y="886"/>
                              </a:cubicBezTo>
                              <a:cubicBezTo>
                                <a:pt x="56" y="885"/>
                                <a:pt x="61" y="883"/>
                                <a:pt x="66" y="880"/>
                              </a:cubicBezTo>
                              <a:cubicBezTo>
                                <a:pt x="71" y="877"/>
                                <a:pt x="75" y="873"/>
                                <a:pt x="78" y="869"/>
                              </a:cubicBezTo>
                              <a:cubicBezTo>
                                <a:pt x="80" y="864"/>
                                <a:pt x="82" y="859"/>
                                <a:pt x="82" y="852"/>
                              </a:cubicBezTo>
                              <a:cubicBezTo>
                                <a:pt x="82" y="841"/>
                                <a:pt x="78" y="833"/>
                                <a:pt x="72" y="828"/>
                              </a:cubicBezTo>
                              <a:cubicBezTo>
                                <a:pt x="65" y="824"/>
                                <a:pt x="56" y="821"/>
                                <a:pt x="43" y="821"/>
                              </a:cubicBezTo>
                              <a:cubicBezTo>
                                <a:pt x="37" y="821"/>
                                <a:pt x="37" y="821"/>
                                <a:pt x="37" y="821"/>
                              </a:cubicBezTo>
                              <a:cubicBezTo>
                                <a:pt x="31" y="822"/>
                                <a:pt x="31" y="822"/>
                                <a:pt x="31" y="822"/>
                              </a:cubicBezTo>
                              <a:cubicBezTo>
                                <a:pt x="28" y="822"/>
                                <a:pt x="28" y="822"/>
                                <a:pt x="28" y="822"/>
                              </a:cubicBezTo>
                              <a:cubicBezTo>
                                <a:pt x="26" y="822"/>
                                <a:pt x="26" y="822"/>
                                <a:pt x="26" y="822"/>
                              </a:cubicBezTo>
                              <a:lnTo>
                                <a:pt x="26" y="888"/>
                              </a:lnTo>
                              <a:close/>
                              <a:moveTo>
                                <a:pt x="96" y="941"/>
                              </a:moveTo>
                              <a:cubicBezTo>
                                <a:pt x="96" y="930"/>
                                <a:pt x="92" y="922"/>
                                <a:pt x="84" y="916"/>
                              </a:cubicBezTo>
                              <a:cubicBezTo>
                                <a:pt x="77" y="910"/>
                                <a:pt x="63" y="907"/>
                                <a:pt x="45" y="907"/>
                              </a:cubicBezTo>
                              <a:cubicBezTo>
                                <a:pt x="26" y="907"/>
                                <a:pt x="26" y="907"/>
                                <a:pt x="26" y="907"/>
                              </a:cubicBezTo>
                              <a:cubicBezTo>
                                <a:pt x="26" y="974"/>
                                <a:pt x="26" y="974"/>
                                <a:pt x="26" y="974"/>
                              </a:cubicBezTo>
                              <a:cubicBezTo>
                                <a:pt x="49" y="974"/>
                                <a:pt x="49" y="974"/>
                                <a:pt x="49" y="974"/>
                              </a:cubicBezTo>
                              <a:cubicBezTo>
                                <a:pt x="56" y="974"/>
                                <a:pt x="62" y="974"/>
                                <a:pt x="68" y="972"/>
                              </a:cubicBezTo>
                              <a:cubicBezTo>
                                <a:pt x="73" y="971"/>
                                <a:pt x="78" y="969"/>
                                <a:pt x="83" y="966"/>
                              </a:cubicBezTo>
                              <a:cubicBezTo>
                                <a:pt x="87" y="964"/>
                                <a:pt x="90" y="960"/>
                                <a:pt x="92" y="956"/>
                              </a:cubicBezTo>
                              <a:cubicBezTo>
                                <a:pt x="95" y="952"/>
                                <a:pt x="96" y="947"/>
                                <a:pt x="96" y="941"/>
                              </a:cubicBezTo>
                              <a:close/>
                              <a:moveTo>
                                <a:pt x="454" y="951"/>
                              </a:moveTo>
                              <a:cubicBezTo>
                                <a:pt x="453" y="951"/>
                                <a:pt x="453" y="951"/>
                                <a:pt x="453" y="951"/>
                              </a:cubicBezTo>
                              <a:cubicBezTo>
                                <a:pt x="409" y="803"/>
                                <a:pt x="409" y="803"/>
                                <a:pt x="409" y="803"/>
                              </a:cubicBezTo>
                              <a:cubicBezTo>
                                <a:pt x="381" y="803"/>
                                <a:pt x="381" y="803"/>
                                <a:pt x="381" y="803"/>
                              </a:cubicBezTo>
                              <a:cubicBezTo>
                                <a:pt x="338" y="951"/>
                                <a:pt x="338" y="951"/>
                                <a:pt x="338" y="951"/>
                              </a:cubicBezTo>
                              <a:cubicBezTo>
                                <a:pt x="338" y="951"/>
                                <a:pt x="338" y="951"/>
                                <a:pt x="338" y="951"/>
                              </a:cubicBezTo>
                              <a:cubicBezTo>
                                <a:pt x="309" y="800"/>
                                <a:pt x="309" y="800"/>
                                <a:pt x="309" y="800"/>
                              </a:cubicBezTo>
                              <a:cubicBezTo>
                                <a:pt x="283" y="805"/>
                                <a:pt x="283" y="805"/>
                                <a:pt x="283" y="805"/>
                              </a:cubicBezTo>
                              <a:cubicBezTo>
                                <a:pt x="321" y="996"/>
                                <a:pt x="321" y="996"/>
                                <a:pt x="321" y="996"/>
                              </a:cubicBezTo>
                              <a:cubicBezTo>
                                <a:pt x="348" y="996"/>
                                <a:pt x="348" y="996"/>
                                <a:pt x="348" y="996"/>
                              </a:cubicBezTo>
                              <a:cubicBezTo>
                                <a:pt x="394" y="842"/>
                                <a:pt x="394" y="842"/>
                                <a:pt x="394" y="842"/>
                              </a:cubicBezTo>
                              <a:cubicBezTo>
                                <a:pt x="394" y="842"/>
                                <a:pt x="394" y="842"/>
                                <a:pt x="394" y="842"/>
                              </a:cubicBezTo>
                              <a:cubicBezTo>
                                <a:pt x="441" y="996"/>
                                <a:pt x="441" y="996"/>
                                <a:pt x="441" y="996"/>
                              </a:cubicBezTo>
                              <a:cubicBezTo>
                                <a:pt x="467" y="996"/>
                                <a:pt x="467" y="996"/>
                                <a:pt x="467" y="996"/>
                              </a:cubicBezTo>
                              <a:cubicBezTo>
                                <a:pt x="504" y="803"/>
                                <a:pt x="504" y="803"/>
                                <a:pt x="504" y="803"/>
                              </a:cubicBezTo>
                              <a:cubicBezTo>
                                <a:pt x="480" y="803"/>
                                <a:pt x="480" y="803"/>
                                <a:pt x="480" y="803"/>
                              </a:cubicBezTo>
                              <a:lnTo>
                                <a:pt x="454" y="951"/>
                              </a:lnTo>
                              <a:close/>
                              <a:moveTo>
                                <a:pt x="1095" y="843"/>
                              </a:moveTo>
                              <a:cubicBezTo>
                                <a:pt x="1084" y="843"/>
                                <a:pt x="1075" y="845"/>
                                <a:pt x="1067" y="849"/>
                              </a:cubicBezTo>
                              <a:cubicBezTo>
                                <a:pt x="1059" y="853"/>
                                <a:pt x="1053" y="858"/>
                                <a:pt x="1047" y="864"/>
                              </a:cubicBezTo>
                              <a:cubicBezTo>
                                <a:pt x="1046" y="864"/>
                                <a:pt x="1046" y="864"/>
                                <a:pt x="1046" y="864"/>
                              </a:cubicBezTo>
                              <a:cubicBezTo>
                                <a:pt x="1042" y="857"/>
                                <a:pt x="1037" y="852"/>
                                <a:pt x="1030" y="848"/>
                              </a:cubicBezTo>
                              <a:cubicBezTo>
                                <a:pt x="1024" y="845"/>
                                <a:pt x="1016" y="843"/>
                                <a:pt x="1007" y="843"/>
                              </a:cubicBezTo>
                              <a:cubicBezTo>
                                <a:pt x="997" y="843"/>
                                <a:pt x="989" y="844"/>
                                <a:pt x="982" y="848"/>
                              </a:cubicBezTo>
                              <a:cubicBezTo>
                                <a:pt x="974" y="851"/>
                                <a:pt x="968" y="856"/>
                                <a:pt x="962" y="861"/>
                              </a:cubicBezTo>
                              <a:cubicBezTo>
                                <a:pt x="962" y="861"/>
                                <a:pt x="962" y="861"/>
                                <a:pt x="962" y="861"/>
                              </a:cubicBezTo>
                              <a:cubicBezTo>
                                <a:pt x="960" y="844"/>
                                <a:pt x="960" y="844"/>
                                <a:pt x="960" y="844"/>
                              </a:cubicBezTo>
                              <a:cubicBezTo>
                                <a:pt x="934" y="848"/>
                                <a:pt x="934" y="848"/>
                                <a:pt x="934" y="848"/>
                              </a:cubicBezTo>
                              <a:cubicBezTo>
                                <a:pt x="939" y="881"/>
                                <a:pt x="939" y="881"/>
                                <a:pt x="939" y="881"/>
                              </a:cubicBezTo>
                              <a:cubicBezTo>
                                <a:pt x="939" y="996"/>
                                <a:pt x="939" y="996"/>
                                <a:pt x="939" y="996"/>
                              </a:cubicBezTo>
                              <a:cubicBezTo>
                                <a:pt x="964" y="996"/>
                                <a:pt x="964" y="996"/>
                                <a:pt x="964" y="996"/>
                              </a:cubicBezTo>
                              <a:cubicBezTo>
                                <a:pt x="964" y="880"/>
                                <a:pt x="964" y="880"/>
                                <a:pt x="964" y="880"/>
                              </a:cubicBezTo>
                              <a:cubicBezTo>
                                <a:pt x="969" y="875"/>
                                <a:pt x="974" y="872"/>
                                <a:pt x="979" y="869"/>
                              </a:cubicBezTo>
                              <a:cubicBezTo>
                                <a:pt x="985" y="867"/>
                                <a:pt x="991" y="865"/>
                                <a:pt x="998" y="865"/>
                              </a:cubicBezTo>
                              <a:cubicBezTo>
                                <a:pt x="1008" y="865"/>
                                <a:pt x="1016" y="868"/>
                                <a:pt x="1020" y="874"/>
                              </a:cubicBezTo>
                              <a:cubicBezTo>
                                <a:pt x="1025" y="879"/>
                                <a:pt x="1027" y="888"/>
                                <a:pt x="1027" y="899"/>
                              </a:cubicBezTo>
                              <a:cubicBezTo>
                                <a:pt x="1027" y="996"/>
                                <a:pt x="1027" y="996"/>
                                <a:pt x="1027" y="996"/>
                              </a:cubicBezTo>
                              <a:cubicBezTo>
                                <a:pt x="1052" y="996"/>
                                <a:pt x="1052" y="996"/>
                                <a:pt x="1052" y="996"/>
                              </a:cubicBezTo>
                              <a:cubicBezTo>
                                <a:pt x="1052" y="892"/>
                                <a:pt x="1052" y="892"/>
                                <a:pt x="1052" y="892"/>
                              </a:cubicBezTo>
                              <a:cubicBezTo>
                                <a:pt x="1052" y="887"/>
                                <a:pt x="1052" y="887"/>
                                <a:pt x="1052" y="887"/>
                              </a:cubicBezTo>
                              <a:cubicBezTo>
                                <a:pt x="1052" y="884"/>
                                <a:pt x="1052" y="884"/>
                                <a:pt x="1052" y="884"/>
                              </a:cubicBezTo>
                              <a:cubicBezTo>
                                <a:pt x="1051" y="880"/>
                                <a:pt x="1051" y="880"/>
                                <a:pt x="1051" y="880"/>
                              </a:cubicBezTo>
                              <a:cubicBezTo>
                                <a:pt x="1055" y="876"/>
                                <a:pt x="1060" y="873"/>
                                <a:pt x="1066" y="870"/>
                              </a:cubicBezTo>
                              <a:cubicBezTo>
                                <a:pt x="1072" y="867"/>
                                <a:pt x="1079" y="865"/>
                                <a:pt x="1086" y="865"/>
                              </a:cubicBezTo>
                              <a:cubicBezTo>
                                <a:pt x="1096" y="865"/>
                                <a:pt x="1104" y="868"/>
                                <a:pt x="1108" y="874"/>
                              </a:cubicBezTo>
                              <a:cubicBezTo>
                                <a:pt x="1112" y="879"/>
                                <a:pt x="1115" y="888"/>
                                <a:pt x="1115" y="899"/>
                              </a:cubicBezTo>
                              <a:cubicBezTo>
                                <a:pt x="1115" y="996"/>
                                <a:pt x="1115" y="996"/>
                                <a:pt x="1115" y="996"/>
                              </a:cubicBezTo>
                              <a:cubicBezTo>
                                <a:pt x="1140" y="996"/>
                                <a:pt x="1140" y="996"/>
                                <a:pt x="1140" y="996"/>
                              </a:cubicBezTo>
                              <a:cubicBezTo>
                                <a:pt x="1140" y="890"/>
                                <a:pt x="1140" y="890"/>
                                <a:pt x="1140" y="890"/>
                              </a:cubicBezTo>
                              <a:cubicBezTo>
                                <a:pt x="1140" y="874"/>
                                <a:pt x="1136" y="863"/>
                                <a:pt x="1127" y="855"/>
                              </a:cubicBezTo>
                              <a:cubicBezTo>
                                <a:pt x="1118" y="847"/>
                                <a:pt x="1108" y="843"/>
                                <a:pt x="1095" y="843"/>
                              </a:cubicBezTo>
                              <a:close/>
                              <a:moveTo>
                                <a:pt x="1347" y="843"/>
                              </a:moveTo>
                              <a:cubicBezTo>
                                <a:pt x="1336" y="843"/>
                                <a:pt x="1327" y="845"/>
                                <a:pt x="1319" y="849"/>
                              </a:cubicBezTo>
                              <a:cubicBezTo>
                                <a:pt x="1312" y="853"/>
                                <a:pt x="1305" y="858"/>
                                <a:pt x="1299" y="864"/>
                              </a:cubicBezTo>
                              <a:cubicBezTo>
                                <a:pt x="1298" y="864"/>
                                <a:pt x="1298" y="864"/>
                                <a:pt x="1298" y="864"/>
                              </a:cubicBezTo>
                              <a:cubicBezTo>
                                <a:pt x="1295" y="857"/>
                                <a:pt x="1289" y="852"/>
                                <a:pt x="1283" y="848"/>
                              </a:cubicBezTo>
                              <a:cubicBezTo>
                                <a:pt x="1276" y="845"/>
                                <a:pt x="1268" y="843"/>
                                <a:pt x="1259" y="843"/>
                              </a:cubicBezTo>
                              <a:cubicBezTo>
                                <a:pt x="1249" y="843"/>
                                <a:pt x="1241" y="844"/>
                                <a:pt x="1234" y="848"/>
                              </a:cubicBezTo>
                              <a:cubicBezTo>
                                <a:pt x="1226" y="851"/>
                                <a:pt x="1220" y="856"/>
                                <a:pt x="1215" y="861"/>
                              </a:cubicBezTo>
                              <a:cubicBezTo>
                                <a:pt x="1214" y="861"/>
                                <a:pt x="1214" y="861"/>
                                <a:pt x="1214" y="861"/>
                              </a:cubicBezTo>
                              <a:cubicBezTo>
                                <a:pt x="1212" y="844"/>
                                <a:pt x="1212" y="844"/>
                                <a:pt x="1212" y="844"/>
                              </a:cubicBezTo>
                              <a:cubicBezTo>
                                <a:pt x="1186" y="848"/>
                                <a:pt x="1186" y="848"/>
                                <a:pt x="1186" y="848"/>
                              </a:cubicBezTo>
                              <a:cubicBezTo>
                                <a:pt x="1191" y="881"/>
                                <a:pt x="1191" y="881"/>
                                <a:pt x="1191" y="881"/>
                              </a:cubicBezTo>
                              <a:cubicBezTo>
                                <a:pt x="1191" y="996"/>
                                <a:pt x="1191" y="996"/>
                                <a:pt x="1191" y="996"/>
                              </a:cubicBezTo>
                              <a:cubicBezTo>
                                <a:pt x="1216" y="996"/>
                                <a:pt x="1216" y="996"/>
                                <a:pt x="1216" y="996"/>
                              </a:cubicBezTo>
                              <a:cubicBezTo>
                                <a:pt x="1216" y="880"/>
                                <a:pt x="1216" y="880"/>
                                <a:pt x="1216" y="880"/>
                              </a:cubicBezTo>
                              <a:cubicBezTo>
                                <a:pt x="1221" y="875"/>
                                <a:pt x="1226" y="872"/>
                                <a:pt x="1232" y="869"/>
                              </a:cubicBezTo>
                              <a:cubicBezTo>
                                <a:pt x="1237" y="867"/>
                                <a:pt x="1243" y="865"/>
                                <a:pt x="1250" y="865"/>
                              </a:cubicBezTo>
                              <a:cubicBezTo>
                                <a:pt x="1261" y="865"/>
                                <a:pt x="1268" y="868"/>
                                <a:pt x="1272" y="874"/>
                              </a:cubicBezTo>
                              <a:cubicBezTo>
                                <a:pt x="1277" y="879"/>
                                <a:pt x="1279" y="888"/>
                                <a:pt x="1279" y="899"/>
                              </a:cubicBezTo>
                              <a:cubicBezTo>
                                <a:pt x="1279" y="996"/>
                                <a:pt x="1279" y="996"/>
                                <a:pt x="1279" y="996"/>
                              </a:cubicBezTo>
                              <a:cubicBezTo>
                                <a:pt x="1304" y="996"/>
                                <a:pt x="1304" y="996"/>
                                <a:pt x="1304" y="996"/>
                              </a:cubicBezTo>
                              <a:cubicBezTo>
                                <a:pt x="1304" y="892"/>
                                <a:pt x="1304" y="892"/>
                                <a:pt x="1304" y="892"/>
                              </a:cubicBezTo>
                              <a:cubicBezTo>
                                <a:pt x="1304" y="887"/>
                                <a:pt x="1304" y="887"/>
                                <a:pt x="1304" y="887"/>
                              </a:cubicBezTo>
                              <a:cubicBezTo>
                                <a:pt x="1304" y="884"/>
                                <a:pt x="1304" y="884"/>
                                <a:pt x="1304" y="884"/>
                              </a:cubicBezTo>
                              <a:cubicBezTo>
                                <a:pt x="1304" y="880"/>
                                <a:pt x="1304" y="880"/>
                                <a:pt x="1304" y="880"/>
                              </a:cubicBezTo>
                              <a:cubicBezTo>
                                <a:pt x="1308" y="876"/>
                                <a:pt x="1313" y="873"/>
                                <a:pt x="1318" y="870"/>
                              </a:cubicBezTo>
                              <a:cubicBezTo>
                                <a:pt x="1324" y="867"/>
                                <a:pt x="1331" y="865"/>
                                <a:pt x="1338" y="865"/>
                              </a:cubicBezTo>
                              <a:cubicBezTo>
                                <a:pt x="1348" y="865"/>
                                <a:pt x="1356" y="868"/>
                                <a:pt x="1360" y="874"/>
                              </a:cubicBezTo>
                              <a:cubicBezTo>
                                <a:pt x="1365" y="879"/>
                                <a:pt x="1367" y="888"/>
                                <a:pt x="1367" y="899"/>
                              </a:cubicBezTo>
                              <a:cubicBezTo>
                                <a:pt x="1367" y="996"/>
                                <a:pt x="1367" y="996"/>
                                <a:pt x="1367" y="996"/>
                              </a:cubicBezTo>
                              <a:cubicBezTo>
                                <a:pt x="1392" y="996"/>
                                <a:pt x="1392" y="996"/>
                                <a:pt x="1392" y="996"/>
                              </a:cubicBezTo>
                              <a:cubicBezTo>
                                <a:pt x="1392" y="890"/>
                                <a:pt x="1392" y="890"/>
                                <a:pt x="1392" y="890"/>
                              </a:cubicBezTo>
                              <a:cubicBezTo>
                                <a:pt x="1392" y="874"/>
                                <a:pt x="1388" y="863"/>
                                <a:pt x="1379" y="855"/>
                              </a:cubicBezTo>
                              <a:cubicBezTo>
                                <a:pt x="1371" y="847"/>
                                <a:pt x="1360" y="843"/>
                                <a:pt x="1347" y="843"/>
                              </a:cubicBezTo>
                              <a:close/>
                              <a:moveTo>
                                <a:pt x="710" y="855"/>
                              </a:moveTo>
                              <a:cubicBezTo>
                                <a:pt x="706" y="851"/>
                                <a:pt x="701" y="848"/>
                                <a:pt x="696" y="846"/>
                              </a:cubicBezTo>
                              <a:cubicBezTo>
                                <a:pt x="690" y="844"/>
                                <a:pt x="684" y="843"/>
                                <a:pt x="678" y="843"/>
                              </a:cubicBezTo>
                              <a:cubicBezTo>
                                <a:pt x="668" y="843"/>
                                <a:pt x="660" y="844"/>
                                <a:pt x="653" y="848"/>
                              </a:cubicBezTo>
                              <a:cubicBezTo>
                                <a:pt x="645" y="851"/>
                                <a:pt x="639" y="856"/>
                                <a:pt x="633" y="861"/>
                              </a:cubicBezTo>
                              <a:cubicBezTo>
                                <a:pt x="633" y="861"/>
                                <a:pt x="633" y="861"/>
                                <a:pt x="633" y="861"/>
                              </a:cubicBezTo>
                              <a:cubicBezTo>
                                <a:pt x="631" y="844"/>
                                <a:pt x="631" y="844"/>
                                <a:pt x="631" y="844"/>
                              </a:cubicBezTo>
                              <a:cubicBezTo>
                                <a:pt x="605" y="848"/>
                                <a:pt x="605" y="848"/>
                                <a:pt x="605" y="848"/>
                              </a:cubicBezTo>
                              <a:cubicBezTo>
                                <a:pt x="610" y="881"/>
                                <a:pt x="610" y="881"/>
                                <a:pt x="610" y="881"/>
                              </a:cubicBezTo>
                              <a:cubicBezTo>
                                <a:pt x="610" y="996"/>
                                <a:pt x="610" y="996"/>
                                <a:pt x="610" y="996"/>
                              </a:cubicBezTo>
                              <a:cubicBezTo>
                                <a:pt x="635" y="996"/>
                                <a:pt x="635" y="996"/>
                                <a:pt x="635" y="996"/>
                              </a:cubicBezTo>
                              <a:cubicBezTo>
                                <a:pt x="635" y="880"/>
                                <a:pt x="635" y="880"/>
                                <a:pt x="635" y="880"/>
                              </a:cubicBezTo>
                              <a:cubicBezTo>
                                <a:pt x="640" y="875"/>
                                <a:pt x="645" y="872"/>
                                <a:pt x="650" y="869"/>
                              </a:cubicBezTo>
                              <a:cubicBezTo>
                                <a:pt x="656" y="867"/>
                                <a:pt x="662" y="865"/>
                                <a:pt x="669" y="865"/>
                              </a:cubicBezTo>
                              <a:cubicBezTo>
                                <a:pt x="680" y="865"/>
                                <a:pt x="687" y="868"/>
                                <a:pt x="691" y="874"/>
                              </a:cubicBezTo>
                              <a:cubicBezTo>
                                <a:pt x="696" y="879"/>
                                <a:pt x="698" y="888"/>
                                <a:pt x="698" y="899"/>
                              </a:cubicBezTo>
                              <a:cubicBezTo>
                                <a:pt x="698" y="996"/>
                                <a:pt x="698" y="996"/>
                                <a:pt x="698" y="996"/>
                              </a:cubicBezTo>
                              <a:cubicBezTo>
                                <a:pt x="723" y="996"/>
                                <a:pt x="723" y="996"/>
                                <a:pt x="723" y="996"/>
                              </a:cubicBezTo>
                              <a:cubicBezTo>
                                <a:pt x="723" y="890"/>
                                <a:pt x="723" y="890"/>
                                <a:pt x="723" y="890"/>
                              </a:cubicBezTo>
                              <a:cubicBezTo>
                                <a:pt x="723" y="882"/>
                                <a:pt x="722" y="875"/>
                                <a:pt x="720" y="869"/>
                              </a:cubicBezTo>
                              <a:cubicBezTo>
                                <a:pt x="717" y="863"/>
                                <a:pt x="714" y="859"/>
                                <a:pt x="710" y="855"/>
                              </a:cubicBezTo>
                              <a:close/>
                              <a:moveTo>
                                <a:pt x="1538" y="968"/>
                              </a:moveTo>
                              <a:cubicBezTo>
                                <a:pt x="1547" y="988"/>
                                <a:pt x="1547" y="988"/>
                                <a:pt x="1547" y="988"/>
                              </a:cubicBezTo>
                              <a:cubicBezTo>
                                <a:pt x="1540" y="992"/>
                                <a:pt x="1532" y="995"/>
                                <a:pt x="1525" y="997"/>
                              </a:cubicBezTo>
                              <a:cubicBezTo>
                                <a:pt x="1517" y="999"/>
                                <a:pt x="1509" y="999"/>
                                <a:pt x="1500" y="999"/>
                              </a:cubicBezTo>
                              <a:cubicBezTo>
                                <a:pt x="1477" y="999"/>
                                <a:pt x="1461" y="993"/>
                                <a:pt x="1449" y="979"/>
                              </a:cubicBezTo>
                              <a:cubicBezTo>
                                <a:pt x="1438" y="965"/>
                                <a:pt x="1433" y="945"/>
                                <a:pt x="1433" y="920"/>
                              </a:cubicBezTo>
                              <a:cubicBezTo>
                                <a:pt x="1433" y="909"/>
                                <a:pt x="1434" y="898"/>
                                <a:pt x="1437" y="888"/>
                              </a:cubicBezTo>
                              <a:cubicBezTo>
                                <a:pt x="1440" y="879"/>
                                <a:pt x="1444" y="871"/>
                                <a:pt x="1450" y="864"/>
                              </a:cubicBezTo>
                              <a:cubicBezTo>
                                <a:pt x="1455" y="857"/>
                                <a:pt x="1462" y="852"/>
                                <a:pt x="1469" y="848"/>
                              </a:cubicBezTo>
                              <a:cubicBezTo>
                                <a:pt x="1477" y="845"/>
                                <a:pt x="1485" y="843"/>
                                <a:pt x="1495" y="843"/>
                              </a:cubicBezTo>
                              <a:cubicBezTo>
                                <a:pt x="1504" y="843"/>
                                <a:pt x="1512" y="844"/>
                                <a:pt x="1518" y="847"/>
                              </a:cubicBezTo>
                              <a:cubicBezTo>
                                <a:pt x="1525" y="850"/>
                                <a:pt x="1530" y="854"/>
                                <a:pt x="1534" y="859"/>
                              </a:cubicBezTo>
                              <a:cubicBezTo>
                                <a:pt x="1538" y="864"/>
                                <a:pt x="1541" y="870"/>
                                <a:pt x="1543" y="877"/>
                              </a:cubicBezTo>
                              <a:cubicBezTo>
                                <a:pt x="1545" y="884"/>
                                <a:pt x="1546" y="891"/>
                                <a:pt x="1546" y="900"/>
                              </a:cubicBezTo>
                              <a:cubicBezTo>
                                <a:pt x="1546" y="918"/>
                                <a:pt x="1546" y="918"/>
                                <a:pt x="1546" y="918"/>
                              </a:cubicBezTo>
                              <a:cubicBezTo>
                                <a:pt x="1458" y="918"/>
                                <a:pt x="1458" y="918"/>
                                <a:pt x="1458" y="918"/>
                              </a:cubicBezTo>
                              <a:cubicBezTo>
                                <a:pt x="1458" y="938"/>
                                <a:pt x="1462" y="952"/>
                                <a:pt x="1469" y="962"/>
                              </a:cubicBezTo>
                              <a:cubicBezTo>
                                <a:pt x="1476" y="972"/>
                                <a:pt x="1488" y="977"/>
                                <a:pt x="1505" y="977"/>
                              </a:cubicBezTo>
                              <a:cubicBezTo>
                                <a:pt x="1511" y="977"/>
                                <a:pt x="1517" y="976"/>
                                <a:pt x="1522" y="974"/>
                              </a:cubicBezTo>
                              <a:cubicBezTo>
                                <a:pt x="1527" y="973"/>
                                <a:pt x="1533" y="971"/>
                                <a:pt x="1538" y="968"/>
                              </a:cubicBezTo>
                              <a:close/>
                              <a:moveTo>
                                <a:pt x="1459" y="900"/>
                              </a:moveTo>
                              <a:cubicBezTo>
                                <a:pt x="1521" y="900"/>
                                <a:pt x="1521" y="900"/>
                                <a:pt x="1521" y="900"/>
                              </a:cubicBezTo>
                              <a:cubicBezTo>
                                <a:pt x="1521" y="888"/>
                                <a:pt x="1519" y="879"/>
                                <a:pt x="1515" y="873"/>
                              </a:cubicBezTo>
                              <a:cubicBezTo>
                                <a:pt x="1511" y="866"/>
                                <a:pt x="1504" y="863"/>
                                <a:pt x="1493" y="863"/>
                              </a:cubicBezTo>
                              <a:cubicBezTo>
                                <a:pt x="1484" y="863"/>
                                <a:pt x="1476" y="866"/>
                                <a:pt x="1470" y="873"/>
                              </a:cubicBezTo>
                              <a:cubicBezTo>
                                <a:pt x="1464" y="880"/>
                                <a:pt x="1461" y="889"/>
                                <a:pt x="1459" y="900"/>
                              </a:cubicBezTo>
                              <a:close/>
                              <a:moveTo>
                                <a:pt x="2174" y="930"/>
                              </a:moveTo>
                              <a:cubicBezTo>
                                <a:pt x="2176" y="936"/>
                                <a:pt x="2177" y="942"/>
                                <a:pt x="2177" y="949"/>
                              </a:cubicBezTo>
                              <a:cubicBezTo>
                                <a:pt x="2177" y="957"/>
                                <a:pt x="2175" y="964"/>
                                <a:pt x="2173" y="970"/>
                              </a:cubicBezTo>
                              <a:cubicBezTo>
                                <a:pt x="2170" y="976"/>
                                <a:pt x="2166" y="981"/>
                                <a:pt x="2161" y="986"/>
                              </a:cubicBezTo>
                              <a:cubicBezTo>
                                <a:pt x="2156" y="990"/>
                                <a:pt x="2150" y="994"/>
                                <a:pt x="2143" y="996"/>
                              </a:cubicBezTo>
                              <a:cubicBezTo>
                                <a:pt x="2136" y="998"/>
                                <a:pt x="2129" y="999"/>
                                <a:pt x="2120" y="999"/>
                              </a:cubicBezTo>
                              <a:cubicBezTo>
                                <a:pt x="2104" y="999"/>
                                <a:pt x="2090" y="995"/>
                                <a:pt x="2080" y="987"/>
                              </a:cubicBezTo>
                              <a:cubicBezTo>
                                <a:pt x="2069" y="979"/>
                                <a:pt x="2064" y="967"/>
                                <a:pt x="2064" y="951"/>
                              </a:cubicBezTo>
                              <a:cubicBezTo>
                                <a:pt x="2064" y="944"/>
                                <a:pt x="2065" y="938"/>
                                <a:pt x="2068" y="932"/>
                              </a:cubicBezTo>
                              <a:cubicBezTo>
                                <a:pt x="2070" y="926"/>
                                <a:pt x="2073" y="921"/>
                                <a:pt x="2077" y="917"/>
                              </a:cubicBezTo>
                              <a:cubicBezTo>
                                <a:pt x="2080" y="912"/>
                                <a:pt x="2084" y="908"/>
                                <a:pt x="2088" y="905"/>
                              </a:cubicBezTo>
                              <a:cubicBezTo>
                                <a:pt x="2093" y="901"/>
                                <a:pt x="2097" y="898"/>
                                <a:pt x="2101" y="895"/>
                              </a:cubicBezTo>
                              <a:cubicBezTo>
                                <a:pt x="2096" y="892"/>
                                <a:pt x="2092" y="888"/>
                                <a:pt x="2088" y="885"/>
                              </a:cubicBezTo>
                              <a:cubicBezTo>
                                <a:pt x="2084" y="882"/>
                                <a:pt x="2081" y="878"/>
                                <a:pt x="2078" y="875"/>
                              </a:cubicBezTo>
                              <a:cubicBezTo>
                                <a:pt x="2075" y="871"/>
                                <a:pt x="2073" y="867"/>
                                <a:pt x="2071" y="862"/>
                              </a:cubicBezTo>
                              <a:cubicBezTo>
                                <a:pt x="2070" y="857"/>
                                <a:pt x="2069" y="852"/>
                                <a:pt x="2069" y="846"/>
                              </a:cubicBezTo>
                              <a:cubicBezTo>
                                <a:pt x="2069" y="839"/>
                                <a:pt x="2070" y="833"/>
                                <a:pt x="2073" y="827"/>
                              </a:cubicBezTo>
                              <a:cubicBezTo>
                                <a:pt x="2076" y="822"/>
                                <a:pt x="2079" y="817"/>
                                <a:pt x="2084" y="813"/>
                              </a:cubicBezTo>
                              <a:cubicBezTo>
                                <a:pt x="2088" y="809"/>
                                <a:pt x="2094" y="805"/>
                                <a:pt x="2100" y="803"/>
                              </a:cubicBezTo>
                              <a:cubicBezTo>
                                <a:pt x="2106" y="801"/>
                                <a:pt x="2113" y="800"/>
                                <a:pt x="2120" y="800"/>
                              </a:cubicBezTo>
                              <a:cubicBezTo>
                                <a:pt x="2136" y="800"/>
                                <a:pt x="2148" y="804"/>
                                <a:pt x="2157" y="812"/>
                              </a:cubicBezTo>
                              <a:cubicBezTo>
                                <a:pt x="2167" y="820"/>
                                <a:pt x="2171" y="830"/>
                                <a:pt x="2171" y="844"/>
                              </a:cubicBezTo>
                              <a:cubicBezTo>
                                <a:pt x="2171" y="850"/>
                                <a:pt x="2170" y="855"/>
                                <a:pt x="2169" y="860"/>
                              </a:cubicBezTo>
                              <a:cubicBezTo>
                                <a:pt x="2167" y="865"/>
                                <a:pt x="2164" y="869"/>
                                <a:pt x="2161" y="873"/>
                              </a:cubicBezTo>
                              <a:cubicBezTo>
                                <a:pt x="2158" y="877"/>
                                <a:pt x="2155" y="880"/>
                                <a:pt x="2151" y="884"/>
                              </a:cubicBezTo>
                              <a:cubicBezTo>
                                <a:pt x="2147" y="887"/>
                                <a:pt x="2144" y="890"/>
                                <a:pt x="2140" y="893"/>
                              </a:cubicBezTo>
                              <a:cubicBezTo>
                                <a:pt x="2145" y="896"/>
                                <a:pt x="2150" y="899"/>
                                <a:pt x="2154" y="903"/>
                              </a:cubicBezTo>
                              <a:cubicBezTo>
                                <a:pt x="2159" y="907"/>
                                <a:pt x="2162" y="911"/>
                                <a:pt x="2166" y="915"/>
                              </a:cubicBezTo>
                              <a:cubicBezTo>
                                <a:pt x="2169" y="919"/>
                                <a:pt x="2172" y="924"/>
                                <a:pt x="2174" y="930"/>
                              </a:cubicBezTo>
                              <a:close/>
                              <a:moveTo>
                                <a:pt x="2122" y="883"/>
                              </a:moveTo>
                              <a:cubicBezTo>
                                <a:pt x="2129" y="878"/>
                                <a:pt x="2135" y="873"/>
                                <a:pt x="2140" y="867"/>
                              </a:cubicBezTo>
                              <a:cubicBezTo>
                                <a:pt x="2146" y="861"/>
                                <a:pt x="2149" y="854"/>
                                <a:pt x="2149" y="847"/>
                              </a:cubicBezTo>
                              <a:cubicBezTo>
                                <a:pt x="2149" y="839"/>
                                <a:pt x="2146" y="832"/>
                                <a:pt x="2141" y="827"/>
                              </a:cubicBezTo>
                              <a:cubicBezTo>
                                <a:pt x="2136" y="822"/>
                                <a:pt x="2129" y="820"/>
                                <a:pt x="2120" y="820"/>
                              </a:cubicBezTo>
                              <a:cubicBezTo>
                                <a:pt x="2112" y="820"/>
                                <a:pt x="2105" y="822"/>
                                <a:pt x="2100" y="827"/>
                              </a:cubicBezTo>
                              <a:cubicBezTo>
                                <a:pt x="2094" y="832"/>
                                <a:pt x="2092" y="839"/>
                                <a:pt x="2092" y="847"/>
                              </a:cubicBezTo>
                              <a:cubicBezTo>
                                <a:pt x="2092" y="855"/>
                                <a:pt x="2095" y="861"/>
                                <a:pt x="2100" y="866"/>
                              </a:cubicBezTo>
                              <a:cubicBezTo>
                                <a:pt x="2106" y="871"/>
                                <a:pt x="2113" y="877"/>
                                <a:pt x="2122" y="883"/>
                              </a:cubicBezTo>
                              <a:close/>
                              <a:moveTo>
                                <a:pt x="2152" y="949"/>
                              </a:moveTo>
                              <a:cubicBezTo>
                                <a:pt x="2152" y="944"/>
                                <a:pt x="2151" y="939"/>
                                <a:pt x="2150" y="935"/>
                              </a:cubicBezTo>
                              <a:cubicBezTo>
                                <a:pt x="2148" y="931"/>
                                <a:pt x="2145" y="928"/>
                                <a:pt x="2142" y="924"/>
                              </a:cubicBezTo>
                              <a:cubicBezTo>
                                <a:pt x="2139" y="921"/>
                                <a:pt x="2136" y="918"/>
                                <a:pt x="2132" y="915"/>
                              </a:cubicBezTo>
                              <a:cubicBezTo>
                                <a:pt x="2128" y="912"/>
                                <a:pt x="2123" y="909"/>
                                <a:pt x="2119" y="905"/>
                              </a:cubicBezTo>
                              <a:cubicBezTo>
                                <a:pt x="2114" y="908"/>
                                <a:pt x="2110" y="911"/>
                                <a:pt x="2107" y="914"/>
                              </a:cubicBezTo>
                              <a:cubicBezTo>
                                <a:pt x="2103" y="917"/>
                                <a:pt x="2100" y="920"/>
                                <a:pt x="2097" y="923"/>
                              </a:cubicBezTo>
                              <a:cubicBezTo>
                                <a:pt x="2094" y="926"/>
                                <a:pt x="2092" y="930"/>
                                <a:pt x="2091" y="934"/>
                              </a:cubicBezTo>
                              <a:cubicBezTo>
                                <a:pt x="2089" y="938"/>
                                <a:pt x="2088" y="943"/>
                                <a:pt x="2088" y="948"/>
                              </a:cubicBezTo>
                              <a:cubicBezTo>
                                <a:pt x="2088" y="958"/>
                                <a:pt x="2091" y="965"/>
                                <a:pt x="2097" y="970"/>
                              </a:cubicBezTo>
                              <a:cubicBezTo>
                                <a:pt x="2103" y="975"/>
                                <a:pt x="2111" y="978"/>
                                <a:pt x="2121" y="978"/>
                              </a:cubicBezTo>
                              <a:cubicBezTo>
                                <a:pt x="2131" y="978"/>
                                <a:pt x="2139" y="975"/>
                                <a:pt x="2144" y="970"/>
                              </a:cubicBezTo>
                              <a:cubicBezTo>
                                <a:pt x="2150" y="964"/>
                                <a:pt x="2152" y="957"/>
                                <a:pt x="2152" y="949"/>
                              </a:cubicBezTo>
                              <a:close/>
                              <a:moveTo>
                                <a:pt x="2206" y="858"/>
                              </a:moveTo>
                              <a:cubicBezTo>
                                <a:pt x="2234" y="854"/>
                                <a:pt x="2234" y="854"/>
                                <a:pt x="2234" y="854"/>
                              </a:cubicBezTo>
                              <a:cubicBezTo>
                                <a:pt x="2234" y="996"/>
                                <a:pt x="2234" y="996"/>
                                <a:pt x="2234" y="996"/>
                              </a:cubicBezTo>
                              <a:cubicBezTo>
                                <a:pt x="2260" y="996"/>
                                <a:pt x="2260" y="996"/>
                                <a:pt x="2260" y="996"/>
                              </a:cubicBezTo>
                              <a:cubicBezTo>
                                <a:pt x="2260" y="830"/>
                                <a:pt x="2260" y="830"/>
                                <a:pt x="2260" y="830"/>
                              </a:cubicBezTo>
                              <a:cubicBezTo>
                                <a:pt x="2203" y="839"/>
                                <a:pt x="2203" y="839"/>
                                <a:pt x="2203" y="839"/>
                              </a:cubicBezTo>
                              <a:lnTo>
                                <a:pt x="2206" y="858"/>
                              </a:lnTo>
                              <a:close/>
                              <a:moveTo>
                                <a:pt x="1972" y="803"/>
                              </a:moveTo>
                              <a:cubicBezTo>
                                <a:pt x="1945" y="803"/>
                                <a:pt x="1945" y="803"/>
                                <a:pt x="1945" y="803"/>
                              </a:cubicBezTo>
                              <a:cubicBezTo>
                                <a:pt x="1945" y="996"/>
                                <a:pt x="1945" y="996"/>
                                <a:pt x="1945" y="996"/>
                              </a:cubicBezTo>
                              <a:cubicBezTo>
                                <a:pt x="2046" y="996"/>
                                <a:pt x="2046" y="996"/>
                                <a:pt x="2046" y="996"/>
                              </a:cubicBezTo>
                              <a:cubicBezTo>
                                <a:pt x="2046" y="973"/>
                                <a:pt x="2046" y="973"/>
                                <a:pt x="2046" y="973"/>
                              </a:cubicBezTo>
                              <a:cubicBezTo>
                                <a:pt x="1972" y="973"/>
                                <a:pt x="1972" y="973"/>
                                <a:pt x="1972" y="973"/>
                              </a:cubicBezTo>
                              <a:lnTo>
                                <a:pt x="1972" y="803"/>
                              </a:lnTo>
                              <a:close/>
                              <a:moveTo>
                                <a:pt x="2358" y="931"/>
                              </a:moveTo>
                              <a:cubicBezTo>
                                <a:pt x="2358" y="931"/>
                                <a:pt x="2358" y="931"/>
                                <a:pt x="2358" y="931"/>
                              </a:cubicBezTo>
                              <a:cubicBezTo>
                                <a:pt x="2368" y="926"/>
                                <a:pt x="2377" y="919"/>
                                <a:pt x="2384" y="910"/>
                              </a:cubicBezTo>
                              <a:cubicBezTo>
                                <a:pt x="2391" y="901"/>
                                <a:pt x="2394" y="890"/>
                                <a:pt x="2394" y="877"/>
                              </a:cubicBezTo>
                              <a:cubicBezTo>
                                <a:pt x="2394" y="862"/>
                                <a:pt x="2390" y="851"/>
                                <a:pt x="2381" y="842"/>
                              </a:cubicBezTo>
                              <a:cubicBezTo>
                                <a:pt x="2372" y="833"/>
                                <a:pt x="2360" y="829"/>
                                <a:pt x="2344" y="829"/>
                              </a:cubicBezTo>
                              <a:cubicBezTo>
                                <a:pt x="2333" y="829"/>
                                <a:pt x="2323" y="831"/>
                                <a:pt x="2316" y="834"/>
                              </a:cubicBezTo>
                              <a:cubicBezTo>
                                <a:pt x="2308" y="837"/>
                                <a:pt x="2302" y="841"/>
                                <a:pt x="2296" y="846"/>
                              </a:cubicBezTo>
                              <a:cubicBezTo>
                                <a:pt x="2306" y="863"/>
                                <a:pt x="2306" y="863"/>
                                <a:pt x="2306" y="863"/>
                              </a:cubicBezTo>
                              <a:cubicBezTo>
                                <a:pt x="2311" y="860"/>
                                <a:pt x="2316" y="857"/>
                                <a:pt x="2321" y="855"/>
                              </a:cubicBezTo>
                              <a:cubicBezTo>
                                <a:pt x="2326" y="853"/>
                                <a:pt x="2332" y="852"/>
                                <a:pt x="2339" y="852"/>
                              </a:cubicBezTo>
                              <a:cubicBezTo>
                                <a:pt x="2348" y="852"/>
                                <a:pt x="2355" y="854"/>
                                <a:pt x="2361" y="859"/>
                              </a:cubicBezTo>
                              <a:cubicBezTo>
                                <a:pt x="2366" y="864"/>
                                <a:pt x="2368" y="871"/>
                                <a:pt x="2368" y="880"/>
                              </a:cubicBezTo>
                              <a:cubicBezTo>
                                <a:pt x="2368" y="886"/>
                                <a:pt x="2368" y="891"/>
                                <a:pt x="2366" y="896"/>
                              </a:cubicBezTo>
                              <a:cubicBezTo>
                                <a:pt x="2364" y="901"/>
                                <a:pt x="2361" y="906"/>
                                <a:pt x="2356" y="910"/>
                              </a:cubicBezTo>
                              <a:cubicBezTo>
                                <a:pt x="2351" y="914"/>
                                <a:pt x="2345" y="917"/>
                                <a:pt x="2337" y="920"/>
                              </a:cubicBezTo>
                              <a:cubicBezTo>
                                <a:pt x="2329" y="923"/>
                                <a:pt x="2320" y="925"/>
                                <a:pt x="2308" y="925"/>
                              </a:cubicBezTo>
                              <a:cubicBezTo>
                                <a:pt x="2308" y="943"/>
                                <a:pt x="2308" y="943"/>
                                <a:pt x="2308" y="943"/>
                              </a:cubicBezTo>
                              <a:cubicBezTo>
                                <a:pt x="2318" y="943"/>
                                <a:pt x="2328" y="944"/>
                                <a:pt x="2336" y="946"/>
                              </a:cubicBezTo>
                              <a:cubicBezTo>
                                <a:pt x="2344" y="947"/>
                                <a:pt x="2352" y="950"/>
                                <a:pt x="2358" y="954"/>
                              </a:cubicBezTo>
                              <a:cubicBezTo>
                                <a:pt x="2364" y="957"/>
                                <a:pt x="2369" y="962"/>
                                <a:pt x="2372" y="967"/>
                              </a:cubicBezTo>
                              <a:cubicBezTo>
                                <a:pt x="2376" y="972"/>
                                <a:pt x="2377" y="979"/>
                                <a:pt x="2377" y="987"/>
                              </a:cubicBezTo>
                              <a:cubicBezTo>
                                <a:pt x="2377" y="998"/>
                                <a:pt x="2374" y="1007"/>
                                <a:pt x="2367" y="1013"/>
                              </a:cubicBezTo>
                              <a:cubicBezTo>
                                <a:pt x="2360" y="1019"/>
                                <a:pt x="2350" y="1022"/>
                                <a:pt x="2337" y="1022"/>
                              </a:cubicBezTo>
                              <a:cubicBezTo>
                                <a:pt x="2330" y="1022"/>
                                <a:pt x="2325" y="1022"/>
                                <a:pt x="2320" y="1021"/>
                              </a:cubicBezTo>
                              <a:cubicBezTo>
                                <a:pt x="2315" y="1020"/>
                                <a:pt x="2310" y="1018"/>
                                <a:pt x="2304" y="1017"/>
                              </a:cubicBezTo>
                              <a:cubicBezTo>
                                <a:pt x="2299" y="1041"/>
                                <a:pt x="2299" y="1041"/>
                                <a:pt x="2299" y="1041"/>
                              </a:cubicBezTo>
                              <a:cubicBezTo>
                                <a:pt x="2305" y="1042"/>
                                <a:pt x="2311" y="1043"/>
                                <a:pt x="2317" y="1044"/>
                              </a:cubicBezTo>
                              <a:cubicBezTo>
                                <a:pt x="2324" y="1045"/>
                                <a:pt x="2330" y="1046"/>
                                <a:pt x="2336" y="1046"/>
                              </a:cubicBezTo>
                              <a:cubicBezTo>
                                <a:pt x="2357" y="1046"/>
                                <a:pt x="2374" y="1040"/>
                                <a:pt x="2386" y="1029"/>
                              </a:cubicBezTo>
                              <a:cubicBezTo>
                                <a:pt x="2397" y="1018"/>
                                <a:pt x="2403" y="1003"/>
                                <a:pt x="2403" y="983"/>
                              </a:cubicBezTo>
                              <a:cubicBezTo>
                                <a:pt x="2403" y="971"/>
                                <a:pt x="2399" y="960"/>
                                <a:pt x="2392" y="950"/>
                              </a:cubicBezTo>
                              <a:cubicBezTo>
                                <a:pt x="2385" y="941"/>
                                <a:pt x="2374" y="934"/>
                                <a:pt x="2358" y="931"/>
                              </a:cubicBezTo>
                              <a:close/>
                              <a:moveTo>
                                <a:pt x="1869" y="952"/>
                              </a:moveTo>
                              <a:cubicBezTo>
                                <a:pt x="1868" y="952"/>
                                <a:pt x="1868" y="952"/>
                                <a:pt x="1868" y="952"/>
                              </a:cubicBezTo>
                              <a:cubicBezTo>
                                <a:pt x="1780" y="803"/>
                                <a:pt x="1780" y="803"/>
                                <a:pt x="1780" y="803"/>
                              </a:cubicBezTo>
                              <a:cubicBezTo>
                                <a:pt x="1752" y="803"/>
                                <a:pt x="1752" y="803"/>
                                <a:pt x="1752" y="803"/>
                              </a:cubicBezTo>
                              <a:cubicBezTo>
                                <a:pt x="1752" y="996"/>
                                <a:pt x="1752" y="996"/>
                                <a:pt x="1752" y="996"/>
                              </a:cubicBezTo>
                              <a:cubicBezTo>
                                <a:pt x="1777" y="996"/>
                                <a:pt x="1777" y="996"/>
                                <a:pt x="1777" y="996"/>
                              </a:cubicBezTo>
                              <a:cubicBezTo>
                                <a:pt x="1775" y="845"/>
                                <a:pt x="1775" y="845"/>
                                <a:pt x="1775" y="845"/>
                              </a:cubicBezTo>
                              <a:cubicBezTo>
                                <a:pt x="1776" y="845"/>
                                <a:pt x="1776" y="845"/>
                                <a:pt x="1776" y="845"/>
                              </a:cubicBezTo>
                              <a:cubicBezTo>
                                <a:pt x="1867" y="999"/>
                                <a:pt x="1867" y="999"/>
                                <a:pt x="1867" y="999"/>
                              </a:cubicBezTo>
                              <a:cubicBezTo>
                                <a:pt x="1892" y="994"/>
                                <a:pt x="1892" y="994"/>
                                <a:pt x="1892" y="994"/>
                              </a:cubicBezTo>
                              <a:cubicBezTo>
                                <a:pt x="1892" y="803"/>
                                <a:pt x="1892" y="803"/>
                                <a:pt x="1892" y="803"/>
                              </a:cubicBezTo>
                              <a:cubicBezTo>
                                <a:pt x="1867" y="803"/>
                                <a:pt x="1867" y="803"/>
                                <a:pt x="1867" y="803"/>
                              </a:cubicBezTo>
                              <a:lnTo>
                                <a:pt x="1869" y="952"/>
                              </a:lnTo>
                              <a:close/>
                              <a:moveTo>
                                <a:pt x="1609" y="864"/>
                              </a:moveTo>
                              <a:cubicBezTo>
                                <a:pt x="1608" y="864"/>
                                <a:pt x="1608" y="864"/>
                                <a:pt x="1608" y="864"/>
                              </a:cubicBezTo>
                              <a:cubicBezTo>
                                <a:pt x="1606" y="844"/>
                                <a:pt x="1606" y="844"/>
                                <a:pt x="1606" y="844"/>
                              </a:cubicBezTo>
                              <a:cubicBezTo>
                                <a:pt x="1581" y="848"/>
                                <a:pt x="1581" y="848"/>
                                <a:pt x="1581" y="848"/>
                              </a:cubicBezTo>
                              <a:cubicBezTo>
                                <a:pt x="1585" y="881"/>
                                <a:pt x="1585" y="881"/>
                                <a:pt x="1585" y="881"/>
                              </a:cubicBezTo>
                              <a:cubicBezTo>
                                <a:pt x="1585" y="996"/>
                                <a:pt x="1585" y="996"/>
                                <a:pt x="1585" y="996"/>
                              </a:cubicBezTo>
                              <a:cubicBezTo>
                                <a:pt x="1611" y="996"/>
                                <a:pt x="1611" y="996"/>
                                <a:pt x="1611" y="996"/>
                              </a:cubicBezTo>
                              <a:cubicBezTo>
                                <a:pt x="1611" y="883"/>
                                <a:pt x="1611" y="883"/>
                                <a:pt x="1611" y="883"/>
                              </a:cubicBezTo>
                              <a:cubicBezTo>
                                <a:pt x="1616" y="878"/>
                                <a:pt x="1623" y="874"/>
                                <a:pt x="1629" y="872"/>
                              </a:cubicBezTo>
                              <a:cubicBezTo>
                                <a:pt x="1636" y="869"/>
                                <a:pt x="1643" y="868"/>
                                <a:pt x="1652" y="868"/>
                              </a:cubicBezTo>
                              <a:cubicBezTo>
                                <a:pt x="1652" y="843"/>
                                <a:pt x="1652" y="843"/>
                                <a:pt x="1652" y="843"/>
                              </a:cubicBezTo>
                              <a:cubicBezTo>
                                <a:pt x="1642" y="843"/>
                                <a:pt x="1634" y="845"/>
                                <a:pt x="1627" y="849"/>
                              </a:cubicBezTo>
                              <a:cubicBezTo>
                                <a:pt x="1620" y="853"/>
                                <a:pt x="1614" y="858"/>
                                <a:pt x="1609" y="86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81633435" name="Freeform 21"/>
                      <wps:cNvSpPr>
                        <a:spLocks noEditPoints="1"/>
                      </wps:cNvSpPr>
                      <wps:spPr bwMode="auto">
                        <a:xfrm>
                          <a:off x="480060" y="668655"/>
                          <a:ext cx="657860" cy="959485"/>
                        </a:xfrm>
                        <a:custGeom>
                          <a:avLst/>
                          <a:gdLst>
                            <a:gd name="T0" fmla="*/ 1244 w 2071"/>
                            <a:gd name="T1" fmla="*/ 490 h 3022"/>
                            <a:gd name="T2" fmla="*/ 1201 w 2071"/>
                            <a:gd name="T3" fmla="*/ 184 h 3022"/>
                            <a:gd name="T4" fmla="*/ 280 w 2071"/>
                            <a:gd name="T5" fmla="*/ 975 h 3022"/>
                            <a:gd name="T6" fmla="*/ 186 w 2071"/>
                            <a:gd name="T7" fmla="*/ 532 h 3022"/>
                            <a:gd name="T8" fmla="*/ 317 w 2071"/>
                            <a:gd name="T9" fmla="*/ 1382 h 3022"/>
                            <a:gd name="T10" fmla="*/ 385 w 2071"/>
                            <a:gd name="T11" fmla="*/ 980 h 3022"/>
                            <a:gd name="T12" fmla="*/ 494 w 2071"/>
                            <a:gd name="T13" fmla="*/ 2469 h 3022"/>
                            <a:gd name="T14" fmla="*/ 276 w 2071"/>
                            <a:gd name="T15" fmla="*/ 2467 h 3022"/>
                            <a:gd name="T16" fmla="*/ 1605 w 2071"/>
                            <a:gd name="T17" fmla="*/ 2056 h 3022"/>
                            <a:gd name="T18" fmla="*/ 1607 w 2071"/>
                            <a:gd name="T19" fmla="*/ 2622 h 3022"/>
                            <a:gd name="T20" fmla="*/ 1694 w 2071"/>
                            <a:gd name="T21" fmla="*/ 951 h 3022"/>
                            <a:gd name="T22" fmla="*/ 512 w 2071"/>
                            <a:gd name="T23" fmla="*/ 1019 h 3022"/>
                            <a:gd name="T24" fmla="*/ 1744 w 2071"/>
                            <a:gd name="T25" fmla="*/ 482 h 3022"/>
                            <a:gd name="T26" fmla="*/ 1911 w 2071"/>
                            <a:gd name="T27" fmla="*/ 1290 h 3022"/>
                            <a:gd name="T28" fmla="*/ 1911 w 2071"/>
                            <a:gd name="T29" fmla="*/ 469 h 3022"/>
                            <a:gd name="T30" fmla="*/ 1929 w 2071"/>
                            <a:gd name="T31" fmla="*/ 2200 h 3022"/>
                            <a:gd name="T32" fmla="*/ 1719 w 2071"/>
                            <a:gd name="T33" fmla="*/ 1419 h 3022"/>
                            <a:gd name="T34" fmla="*/ 1418 w 2071"/>
                            <a:gd name="T35" fmla="*/ 99 h 3022"/>
                            <a:gd name="T36" fmla="*/ 1370 w 2071"/>
                            <a:gd name="T37" fmla="*/ 2202 h 3022"/>
                            <a:gd name="T38" fmla="*/ 1376 w 2071"/>
                            <a:gd name="T39" fmla="*/ 619 h 3022"/>
                            <a:gd name="T40" fmla="*/ 1309 w 2071"/>
                            <a:gd name="T41" fmla="*/ 1393 h 3022"/>
                            <a:gd name="T42" fmla="*/ 1219 w 2071"/>
                            <a:gd name="T43" fmla="*/ 2219 h 3022"/>
                            <a:gd name="T44" fmla="*/ 1373 w 2071"/>
                            <a:gd name="T45" fmla="*/ 879 h 3022"/>
                            <a:gd name="T46" fmla="*/ 1517 w 2071"/>
                            <a:gd name="T47" fmla="*/ 919 h 3022"/>
                            <a:gd name="T48" fmla="*/ 1452 w 2071"/>
                            <a:gd name="T49" fmla="*/ 487 h 3022"/>
                            <a:gd name="T50" fmla="*/ 1683 w 2071"/>
                            <a:gd name="T51" fmla="*/ 614 h 3022"/>
                            <a:gd name="T52" fmla="*/ 1525 w 2071"/>
                            <a:gd name="T53" fmla="*/ 84 h 3022"/>
                            <a:gd name="T54" fmla="*/ 1262 w 2071"/>
                            <a:gd name="T55" fmla="*/ 2620 h 3022"/>
                            <a:gd name="T56" fmla="*/ 912 w 2071"/>
                            <a:gd name="T57" fmla="*/ 3002 h 3022"/>
                            <a:gd name="T58" fmla="*/ 1195 w 2071"/>
                            <a:gd name="T59" fmla="*/ 2870 h 3022"/>
                            <a:gd name="T60" fmla="*/ 809 w 2071"/>
                            <a:gd name="T61" fmla="*/ 2981 h 3022"/>
                            <a:gd name="T62" fmla="*/ 760 w 2071"/>
                            <a:gd name="T63" fmla="*/ 2538 h 3022"/>
                            <a:gd name="T64" fmla="*/ 115 w 2071"/>
                            <a:gd name="T65" fmla="*/ 2504 h 3022"/>
                            <a:gd name="T66" fmla="*/ 184 w 2071"/>
                            <a:gd name="T67" fmla="*/ 1467 h 3022"/>
                            <a:gd name="T68" fmla="*/ 230 w 2071"/>
                            <a:gd name="T69" fmla="*/ 2871 h 3022"/>
                            <a:gd name="T70" fmla="*/ 146 w 2071"/>
                            <a:gd name="T71" fmla="*/ 2062 h 3022"/>
                            <a:gd name="T72" fmla="*/ 1290 w 2071"/>
                            <a:gd name="T73" fmla="*/ 2869 h 3022"/>
                            <a:gd name="T74" fmla="*/ 1970 w 2071"/>
                            <a:gd name="T75" fmla="*/ 2522 h 3022"/>
                            <a:gd name="T76" fmla="*/ 1553 w 2071"/>
                            <a:gd name="T77" fmla="*/ 2889 h 3022"/>
                            <a:gd name="T78" fmla="*/ 1507 w 2071"/>
                            <a:gd name="T79" fmla="*/ 2467 h 3022"/>
                            <a:gd name="T80" fmla="*/ 1394 w 2071"/>
                            <a:gd name="T81" fmla="*/ 2903 h 3022"/>
                            <a:gd name="T82" fmla="*/ 1713 w 2071"/>
                            <a:gd name="T83" fmla="*/ 2196 h 3022"/>
                            <a:gd name="T84" fmla="*/ 934 w 2071"/>
                            <a:gd name="T85" fmla="*/ 67 h 3022"/>
                            <a:gd name="T86" fmla="*/ 73 w 2071"/>
                            <a:gd name="T87" fmla="*/ 1282 h 3022"/>
                            <a:gd name="T88" fmla="*/ 890 w 2071"/>
                            <a:gd name="T89" fmla="*/ 876 h 3022"/>
                            <a:gd name="T90" fmla="*/ 967 w 2071"/>
                            <a:gd name="T91" fmla="*/ 874 h 3022"/>
                            <a:gd name="T92" fmla="*/ 916 w 2071"/>
                            <a:gd name="T93" fmla="*/ 1395 h 3022"/>
                            <a:gd name="T94" fmla="*/ 481 w 2071"/>
                            <a:gd name="T95" fmla="*/ 1226 h 3022"/>
                            <a:gd name="T96" fmla="*/ 524 w 2071"/>
                            <a:gd name="T97" fmla="*/ 1347 h 3022"/>
                            <a:gd name="T98" fmla="*/ 518 w 2071"/>
                            <a:gd name="T99" fmla="*/ 2245 h 3022"/>
                            <a:gd name="T100" fmla="*/ 423 w 2071"/>
                            <a:gd name="T101" fmla="*/ 2162 h 3022"/>
                            <a:gd name="T102" fmla="*/ 697 w 2071"/>
                            <a:gd name="T103" fmla="*/ 2079 h 3022"/>
                            <a:gd name="T104" fmla="*/ 665 w 2071"/>
                            <a:gd name="T105" fmla="*/ 1306 h 3022"/>
                            <a:gd name="T106" fmla="*/ 600 w 2071"/>
                            <a:gd name="T107" fmla="*/ 2543 h 3022"/>
                            <a:gd name="T108" fmla="*/ 106 w 2071"/>
                            <a:gd name="T109" fmla="*/ 199 h 3022"/>
                            <a:gd name="T110" fmla="*/ 375 w 2071"/>
                            <a:gd name="T111" fmla="*/ 534 h 3022"/>
                            <a:gd name="T112" fmla="*/ 55 w 2071"/>
                            <a:gd name="T113" fmla="*/ 921 h 3022"/>
                            <a:gd name="T114" fmla="*/ 78 w 2071"/>
                            <a:gd name="T115" fmla="*/ 519 h 3022"/>
                            <a:gd name="T116" fmla="*/ 228 w 2071"/>
                            <a:gd name="T117" fmla="*/ 93 h 3022"/>
                            <a:gd name="T118" fmla="*/ 783 w 2071"/>
                            <a:gd name="T119" fmla="*/ 93 h 3022"/>
                            <a:gd name="T120" fmla="*/ 663 w 2071"/>
                            <a:gd name="T121" fmla="*/ 579 h 3022"/>
                            <a:gd name="T122" fmla="*/ 608 w 2071"/>
                            <a:gd name="T123" fmla="*/ 1000 h 3022"/>
                            <a:gd name="T124" fmla="*/ 618 w 2071"/>
                            <a:gd name="T125" fmla="*/ 201 h 30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71" h="3022">
                              <a:moveTo>
                                <a:pt x="1135" y="37"/>
                              </a:moveTo>
                              <a:cubicBezTo>
                                <a:pt x="1131" y="5"/>
                                <a:pt x="1131" y="5"/>
                                <a:pt x="1131" y="5"/>
                              </a:cubicBezTo>
                              <a:cubicBezTo>
                                <a:pt x="1161" y="0"/>
                                <a:pt x="1161" y="0"/>
                                <a:pt x="1161" y="0"/>
                              </a:cubicBezTo>
                              <a:cubicBezTo>
                                <a:pt x="1161" y="219"/>
                                <a:pt x="1161" y="219"/>
                                <a:pt x="1161" y="219"/>
                              </a:cubicBezTo>
                              <a:cubicBezTo>
                                <a:pt x="1135" y="219"/>
                                <a:pt x="1135" y="219"/>
                                <a:pt x="1135" y="219"/>
                              </a:cubicBezTo>
                              <a:lnTo>
                                <a:pt x="1135" y="37"/>
                              </a:lnTo>
                              <a:close/>
                              <a:moveTo>
                                <a:pt x="1268" y="856"/>
                              </a:moveTo>
                              <a:cubicBezTo>
                                <a:pt x="1268" y="977"/>
                                <a:pt x="1268" y="977"/>
                                <a:pt x="1268" y="977"/>
                              </a:cubicBezTo>
                              <a:cubicBezTo>
                                <a:pt x="1306" y="977"/>
                                <a:pt x="1306" y="977"/>
                                <a:pt x="1306" y="977"/>
                              </a:cubicBezTo>
                              <a:cubicBezTo>
                                <a:pt x="1306" y="999"/>
                                <a:pt x="1306" y="999"/>
                                <a:pt x="1306" y="999"/>
                              </a:cubicBezTo>
                              <a:cubicBezTo>
                                <a:pt x="1268" y="999"/>
                                <a:pt x="1268" y="999"/>
                                <a:pt x="1268" y="999"/>
                              </a:cubicBezTo>
                              <a:cubicBezTo>
                                <a:pt x="1268" y="1064"/>
                                <a:pt x="1268" y="1064"/>
                                <a:pt x="1268" y="1064"/>
                              </a:cubicBezTo>
                              <a:cubicBezTo>
                                <a:pt x="1243" y="1068"/>
                                <a:pt x="1243" y="1068"/>
                                <a:pt x="1243" y="1068"/>
                              </a:cubicBezTo>
                              <a:cubicBezTo>
                                <a:pt x="1243" y="999"/>
                                <a:pt x="1243" y="999"/>
                                <a:pt x="1243" y="999"/>
                              </a:cubicBezTo>
                              <a:cubicBezTo>
                                <a:pt x="1155" y="999"/>
                                <a:pt x="1155" y="999"/>
                                <a:pt x="1155" y="999"/>
                              </a:cubicBezTo>
                              <a:cubicBezTo>
                                <a:pt x="1155" y="978"/>
                                <a:pt x="1155" y="978"/>
                                <a:pt x="1155" y="978"/>
                              </a:cubicBezTo>
                              <a:cubicBezTo>
                                <a:pt x="1244" y="856"/>
                                <a:pt x="1244" y="856"/>
                                <a:pt x="1244" y="856"/>
                              </a:cubicBezTo>
                              <a:lnTo>
                                <a:pt x="1268" y="856"/>
                              </a:lnTo>
                              <a:close/>
                              <a:moveTo>
                                <a:pt x="1243" y="890"/>
                              </a:moveTo>
                              <a:cubicBezTo>
                                <a:pt x="1243" y="890"/>
                                <a:pt x="1243" y="890"/>
                                <a:pt x="1243" y="890"/>
                              </a:cubicBezTo>
                              <a:cubicBezTo>
                                <a:pt x="1181" y="977"/>
                                <a:pt x="1181" y="977"/>
                                <a:pt x="1181" y="977"/>
                              </a:cubicBezTo>
                              <a:cubicBezTo>
                                <a:pt x="1243" y="977"/>
                                <a:pt x="1243" y="977"/>
                                <a:pt x="1243" y="977"/>
                              </a:cubicBezTo>
                              <a:lnTo>
                                <a:pt x="1243" y="890"/>
                              </a:lnTo>
                              <a:close/>
                              <a:moveTo>
                                <a:pt x="1312" y="490"/>
                              </a:moveTo>
                              <a:cubicBezTo>
                                <a:pt x="1312" y="469"/>
                                <a:pt x="1312" y="469"/>
                                <a:pt x="1312" y="469"/>
                              </a:cubicBezTo>
                              <a:cubicBezTo>
                                <a:pt x="1270" y="469"/>
                                <a:pt x="1270" y="469"/>
                                <a:pt x="1270" y="469"/>
                              </a:cubicBezTo>
                              <a:cubicBezTo>
                                <a:pt x="1270" y="440"/>
                                <a:pt x="1270" y="440"/>
                                <a:pt x="1270" y="440"/>
                              </a:cubicBezTo>
                              <a:cubicBezTo>
                                <a:pt x="1244" y="444"/>
                                <a:pt x="1244" y="444"/>
                                <a:pt x="1244" y="444"/>
                              </a:cubicBezTo>
                              <a:cubicBezTo>
                                <a:pt x="1244" y="469"/>
                                <a:pt x="1244" y="469"/>
                                <a:pt x="1244" y="469"/>
                              </a:cubicBezTo>
                              <a:cubicBezTo>
                                <a:pt x="1222" y="473"/>
                                <a:pt x="1222" y="473"/>
                                <a:pt x="1222" y="473"/>
                              </a:cubicBezTo>
                              <a:cubicBezTo>
                                <a:pt x="1222" y="490"/>
                                <a:pt x="1222" y="490"/>
                                <a:pt x="1222" y="490"/>
                              </a:cubicBezTo>
                              <a:cubicBezTo>
                                <a:pt x="1244" y="490"/>
                                <a:pt x="1244" y="490"/>
                                <a:pt x="1244" y="490"/>
                              </a:cubicBezTo>
                              <a:cubicBezTo>
                                <a:pt x="1244" y="581"/>
                                <a:pt x="1244" y="581"/>
                                <a:pt x="1244" y="581"/>
                              </a:cubicBezTo>
                              <a:cubicBezTo>
                                <a:pt x="1244" y="594"/>
                                <a:pt x="1248" y="604"/>
                                <a:pt x="1255" y="611"/>
                              </a:cubicBezTo>
                              <a:cubicBezTo>
                                <a:pt x="1261" y="619"/>
                                <a:pt x="1271" y="622"/>
                                <a:pt x="1282" y="622"/>
                              </a:cubicBezTo>
                              <a:cubicBezTo>
                                <a:pt x="1290" y="622"/>
                                <a:pt x="1297" y="621"/>
                                <a:pt x="1302" y="619"/>
                              </a:cubicBezTo>
                              <a:cubicBezTo>
                                <a:pt x="1307" y="618"/>
                                <a:pt x="1312" y="615"/>
                                <a:pt x="1316" y="613"/>
                              </a:cubicBezTo>
                              <a:cubicBezTo>
                                <a:pt x="1308" y="593"/>
                                <a:pt x="1308" y="593"/>
                                <a:pt x="1308" y="593"/>
                              </a:cubicBezTo>
                              <a:cubicBezTo>
                                <a:pt x="1300" y="597"/>
                                <a:pt x="1300" y="597"/>
                                <a:pt x="1300" y="597"/>
                              </a:cubicBezTo>
                              <a:cubicBezTo>
                                <a:pt x="1297" y="599"/>
                                <a:pt x="1293" y="599"/>
                                <a:pt x="1289" y="599"/>
                              </a:cubicBezTo>
                              <a:cubicBezTo>
                                <a:pt x="1282" y="599"/>
                                <a:pt x="1277" y="598"/>
                                <a:pt x="1274" y="594"/>
                              </a:cubicBezTo>
                              <a:cubicBezTo>
                                <a:pt x="1271" y="590"/>
                                <a:pt x="1270" y="583"/>
                                <a:pt x="1270" y="573"/>
                              </a:cubicBezTo>
                              <a:cubicBezTo>
                                <a:pt x="1270" y="490"/>
                                <a:pt x="1270" y="490"/>
                                <a:pt x="1270" y="490"/>
                              </a:cubicBezTo>
                              <a:lnTo>
                                <a:pt x="1312" y="490"/>
                              </a:lnTo>
                              <a:close/>
                              <a:moveTo>
                                <a:pt x="1279" y="138"/>
                              </a:moveTo>
                              <a:cubicBezTo>
                                <a:pt x="1279" y="125"/>
                                <a:pt x="1279" y="125"/>
                                <a:pt x="1279" y="125"/>
                              </a:cubicBezTo>
                              <a:cubicBezTo>
                                <a:pt x="1279" y="114"/>
                                <a:pt x="1277" y="106"/>
                                <a:pt x="1273" y="99"/>
                              </a:cubicBezTo>
                              <a:cubicBezTo>
                                <a:pt x="1269" y="92"/>
                                <a:pt x="1261" y="89"/>
                                <a:pt x="1248" y="89"/>
                              </a:cubicBezTo>
                              <a:cubicBezTo>
                                <a:pt x="1242" y="89"/>
                                <a:pt x="1237" y="90"/>
                                <a:pt x="1232" y="92"/>
                              </a:cubicBezTo>
                              <a:cubicBezTo>
                                <a:pt x="1227" y="93"/>
                                <a:pt x="1222" y="95"/>
                                <a:pt x="1217" y="98"/>
                              </a:cubicBezTo>
                              <a:cubicBezTo>
                                <a:pt x="1208" y="79"/>
                                <a:pt x="1208" y="79"/>
                                <a:pt x="1208" y="79"/>
                              </a:cubicBezTo>
                              <a:cubicBezTo>
                                <a:pt x="1215" y="75"/>
                                <a:pt x="1222" y="72"/>
                                <a:pt x="1229" y="69"/>
                              </a:cubicBezTo>
                              <a:cubicBezTo>
                                <a:pt x="1237" y="67"/>
                                <a:pt x="1245" y="66"/>
                                <a:pt x="1255" y="66"/>
                              </a:cubicBezTo>
                              <a:cubicBezTo>
                                <a:pt x="1270" y="66"/>
                                <a:pt x="1282" y="70"/>
                                <a:pt x="1291" y="78"/>
                              </a:cubicBezTo>
                              <a:cubicBezTo>
                                <a:pt x="1300" y="86"/>
                                <a:pt x="1305" y="98"/>
                                <a:pt x="1305" y="113"/>
                              </a:cubicBezTo>
                              <a:cubicBezTo>
                                <a:pt x="1305" y="184"/>
                                <a:pt x="1305" y="184"/>
                                <a:pt x="1305" y="184"/>
                              </a:cubicBezTo>
                              <a:cubicBezTo>
                                <a:pt x="1310" y="217"/>
                                <a:pt x="1310" y="217"/>
                                <a:pt x="1310" y="217"/>
                              </a:cubicBezTo>
                              <a:cubicBezTo>
                                <a:pt x="1284" y="221"/>
                                <a:pt x="1284" y="221"/>
                                <a:pt x="1284" y="221"/>
                              </a:cubicBezTo>
                              <a:cubicBezTo>
                                <a:pt x="1282" y="204"/>
                                <a:pt x="1282" y="204"/>
                                <a:pt x="1282" y="204"/>
                              </a:cubicBezTo>
                              <a:cubicBezTo>
                                <a:pt x="1281" y="204"/>
                                <a:pt x="1281" y="204"/>
                                <a:pt x="1281" y="204"/>
                              </a:cubicBezTo>
                              <a:cubicBezTo>
                                <a:pt x="1276" y="209"/>
                                <a:pt x="1270" y="213"/>
                                <a:pt x="1264" y="217"/>
                              </a:cubicBezTo>
                              <a:cubicBezTo>
                                <a:pt x="1257" y="221"/>
                                <a:pt x="1250" y="223"/>
                                <a:pt x="1241" y="223"/>
                              </a:cubicBezTo>
                              <a:cubicBezTo>
                                <a:pt x="1228" y="223"/>
                                <a:pt x="1218" y="219"/>
                                <a:pt x="1211" y="213"/>
                              </a:cubicBezTo>
                              <a:cubicBezTo>
                                <a:pt x="1205" y="206"/>
                                <a:pt x="1201" y="196"/>
                                <a:pt x="1201" y="184"/>
                              </a:cubicBezTo>
                              <a:cubicBezTo>
                                <a:pt x="1201" y="171"/>
                                <a:pt x="1206" y="160"/>
                                <a:pt x="1215" y="154"/>
                              </a:cubicBezTo>
                              <a:cubicBezTo>
                                <a:pt x="1225" y="147"/>
                                <a:pt x="1237" y="143"/>
                                <a:pt x="1253" y="141"/>
                              </a:cubicBezTo>
                              <a:lnTo>
                                <a:pt x="1279" y="138"/>
                              </a:lnTo>
                              <a:close/>
                              <a:moveTo>
                                <a:pt x="1279" y="155"/>
                              </a:moveTo>
                              <a:cubicBezTo>
                                <a:pt x="1256" y="158"/>
                                <a:pt x="1256" y="158"/>
                                <a:pt x="1256" y="158"/>
                              </a:cubicBezTo>
                              <a:cubicBezTo>
                                <a:pt x="1247" y="160"/>
                                <a:pt x="1239" y="162"/>
                                <a:pt x="1234" y="165"/>
                              </a:cubicBezTo>
                              <a:cubicBezTo>
                                <a:pt x="1229" y="169"/>
                                <a:pt x="1226" y="174"/>
                                <a:pt x="1226" y="181"/>
                              </a:cubicBezTo>
                              <a:cubicBezTo>
                                <a:pt x="1226" y="187"/>
                                <a:pt x="1228" y="192"/>
                                <a:pt x="1232" y="196"/>
                              </a:cubicBezTo>
                              <a:cubicBezTo>
                                <a:pt x="1235" y="200"/>
                                <a:pt x="1240" y="202"/>
                                <a:pt x="1247" y="202"/>
                              </a:cubicBezTo>
                              <a:cubicBezTo>
                                <a:pt x="1254" y="202"/>
                                <a:pt x="1261" y="200"/>
                                <a:pt x="1266" y="197"/>
                              </a:cubicBezTo>
                              <a:cubicBezTo>
                                <a:pt x="1271" y="195"/>
                                <a:pt x="1275" y="192"/>
                                <a:pt x="1279" y="188"/>
                              </a:cubicBezTo>
                              <a:lnTo>
                                <a:pt x="1279" y="155"/>
                              </a:lnTo>
                              <a:close/>
                              <a:moveTo>
                                <a:pt x="282" y="2430"/>
                              </a:moveTo>
                              <a:cubicBezTo>
                                <a:pt x="282" y="2425"/>
                                <a:pt x="280" y="2420"/>
                                <a:pt x="276" y="2417"/>
                              </a:cubicBezTo>
                              <a:cubicBezTo>
                                <a:pt x="273" y="2413"/>
                                <a:pt x="268" y="2412"/>
                                <a:pt x="264" y="2412"/>
                              </a:cubicBezTo>
                              <a:cubicBezTo>
                                <a:pt x="258" y="2412"/>
                                <a:pt x="254" y="2413"/>
                                <a:pt x="250" y="2417"/>
                              </a:cubicBezTo>
                              <a:cubicBezTo>
                                <a:pt x="247" y="2420"/>
                                <a:pt x="245" y="2425"/>
                                <a:pt x="245" y="2430"/>
                              </a:cubicBezTo>
                              <a:cubicBezTo>
                                <a:pt x="245" y="2435"/>
                                <a:pt x="247" y="2440"/>
                                <a:pt x="250" y="2443"/>
                              </a:cubicBezTo>
                              <a:cubicBezTo>
                                <a:pt x="254" y="2447"/>
                                <a:pt x="258" y="2449"/>
                                <a:pt x="264" y="2449"/>
                              </a:cubicBezTo>
                              <a:cubicBezTo>
                                <a:pt x="268" y="2449"/>
                                <a:pt x="273" y="2447"/>
                                <a:pt x="276" y="2443"/>
                              </a:cubicBezTo>
                              <a:cubicBezTo>
                                <a:pt x="280" y="2440"/>
                                <a:pt x="282" y="2435"/>
                                <a:pt x="282" y="2430"/>
                              </a:cubicBezTo>
                              <a:close/>
                              <a:moveTo>
                                <a:pt x="159" y="975"/>
                              </a:moveTo>
                              <a:cubicBezTo>
                                <a:pt x="157" y="966"/>
                                <a:pt x="156" y="955"/>
                                <a:pt x="156" y="944"/>
                              </a:cubicBezTo>
                              <a:cubicBezTo>
                                <a:pt x="156" y="933"/>
                                <a:pt x="157" y="923"/>
                                <a:pt x="160" y="913"/>
                              </a:cubicBezTo>
                              <a:cubicBezTo>
                                <a:pt x="163" y="904"/>
                                <a:pt x="167" y="895"/>
                                <a:pt x="172" y="888"/>
                              </a:cubicBezTo>
                              <a:cubicBezTo>
                                <a:pt x="177" y="881"/>
                                <a:pt x="184" y="876"/>
                                <a:pt x="192" y="872"/>
                              </a:cubicBezTo>
                              <a:cubicBezTo>
                                <a:pt x="200" y="868"/>
                                <a:pt x="209" y="866"/>
                                <a:pt x="220" y="866"/>
                              </a:cubicBezTo>
                              <a:cubicBezTo>
                                <a:pt x="232" y="866"/>
                                <a:pt x="242" y="868"/>
                                <a:pt x="250" y="872"/>
                              </a:cubicBezTo>
                              <a:cubicBezTo>
                                <a:pt x="258" y="876"/>
                                <a:pt x="265" y="881"/>
                                <a:pt x="270" y="888"/>
                              </a:cubicBezTo>
                              <a:cubicBezTo>
                                <a:pt x="275" y="895"/>
                                <a:pt x="278" y="903"/>
                                <a:pt x="281" y="913"/>
                              </a:cubicBezTo>
                              <a:cubicBezTo>
                                <a:pt x="283" y="923"/>
                                <a:pt x="284" y="933"/>
                                <a:pt x="284" y="944"/>
                              </a:cubicBezTo>
                              <a:cubicBezTo>
                                <a:pt x="284" y="955"/>
                                <a:pt x="283" y="965"/>
                                <a:pt x="280" y="975"/>
                              </a:cubicBezTo>
                              <a:cubicBezTo>
                                <a:pt x="277" y="984"/>
                                <a:pt x="273" y="993"/>
                                <a:pt x="268" y="1000"/>
                              </a:cubicBezTo>
                              <a:cubicBezTo>
                                <a:pt x="263" y="1007"/>
                                <a:pt x="256" y="1012"/>
                                <a:pt x="248" y="1016"/>
                              </a:cubicBezTo>
                              <a:cubicBezTo>
                                <a:pt x="240" y="1020"/>
                                <a:pt x="231" y="1022"/>
                                <a:pt x="220" y="1022"/>
                              </a:cubicBezTo>
                              <a:cubicBezTo>
                                <a:pt x="208" y="1022"/>
                                <a:pt x="198" y="1020"/>
                                <a:pt x="190" y="1017"/>
                              </a:cubicBezTo>
                              <a:cubicBezTo>
                                <a:pt x="182" y="1013"/>
                                <a:pt x="175" y="1007"/>
                                <a:pt x="170" y="1000"/>
                              </a:cubicBezTo>
                              <a:cubicBezTo>
                                <a:pt x="165" y="993"/>
                                <a:pt x="162" y="985"/>
                                <a:pt x="159" y="975"/>
                              </a:cubicBezTo>
                              <a:close/>
                              <a:moveTo>
                                <a:pt x="182" y="943"/>
                              </a:moveTo>
                              <a:cubicBezTo>
                                <a:pt x="182" y="981"/>
                                <a:pt x="195" y="1000"/>
                                <a:pt x="220" y="1000"/>
                              </a:cubicBezTo>
                              <a:cubicBezTo>
                                <a:pt x="232" y="1000"/>
                                <a:pt x="242" y="996"/>
                                <a:pt x="248" y="987"/>
                              </a:cubicBezTo>
                              <a:cubicBezTo>
                                <a:pt x="255" y="978"/>
                                <a:pt x="258" y="964"/>
                                <a:pt x="258" y="945"/>
                              </a:cubicBezTo>
                              <a:cubicBezTo>
                                <a:pt x="258" y="907"/>
                                <a:pt x="245" y="888"/>
                                <a:pt x="220" y="888"/>
                              </a:cubicBezTo>
                              <a:cubicBezTo>
                                <a:pt x="208" y="888"/>
                                <a:pt x="198" y="892"/>
                                <a:pt x="192" y="901"/>
                              </a:cubicBezTo>
                              <a:cubicBezTo>
                                <a:pt x="185" y="910"/>
                                <a:pt x="182" y="924"/>
                                <a:pt x="182" y="943"/>
                              </a:cubicBezTo>
                              <a:close/>
                              <a:moveTo>
                                <a:pt x="1120" y="1019"/>
                              </a:moveTo>
                              <a:cubicBezTo>
                                <a:pt x="1120" y="853"/>
                                <a:pt x="1120" y="853"/>
                                <a:pt x="1120" y="853"/>
                              </a:cubicBezTo>
                              <a:cubicBezTo>
                                <a:pt x="1064" y="862"/>
                                <a:pt x="1064" y="862"/>
                                <a:pt x="1064" y="862"/>
                              </a:cubicBezTo>
                              <a:cubicBezTo>
                                <a:pt x="1067" y="881"/>
                                <a:pt x="1067" y="881"/>
                                <a:pt x="1067" y="881"/>
                              </a:cubicBezTo>
                              <a:cubicBezTo>
                                <a:pt x="1095" y="877"/>
                                <a:pt x="1095" y="877"/>
                                <a:pt x="1095" y="877"/>
                              </a:cubicBezTo>
                              <a:cubicBezTo>
                                <a:pt x="1095" y="1019"/>
                                <a:pt x="1095" y="1019"/>
                                <a:pt x="1095" y="1019"/>
                              </a:cubicBezTo>
                              <a:lnTo>
                                <a:pt x="1120" y="1019"/>
                              </a:lnTo>
                              <a:close/>
                              <a:moveTo>
                                <a:pt x="197" y="637"/>
                              </a:moveTo>
                              <a:cubicBezTo>
                                <a:pt x="189" y="641"/>
                                <a:pt x="181" y="644"/>
                                <a:pt x="172" y="646"/>
                              </a:cubicBezTo>
                              <a:cubicBezTo>
                                <a:pt x="163" y="648"/>
                                <a:pt x="155" y="649"/>
                                <a:pt x="148" y="650"/>
                              </a:cubicBezTo>
                              <a:cubicBezTo>
                                <a:pt x="151" y="672"/>
                                <a:pt x="151" y="672"/>
                                <a:pt x="151" y="672"/>
                              </a:cubicBezTo>
                              <a:cubicBezTo>
                                <a:pt x="161" y="671"/>
                                <a:pt x="172" y="670"/>
                                <a:pt x="184" y="667"/>
                              </a:cubicBezTo>
                              <a:cubicBezTo>
                                <a:pt x="195" y="664"/>
                                <a:pt x="206" y="659"/>
                                <a:pt x="216" y="653"/>
                              </a:cubicBezTo>
                              <a:cubicBezTo>
                                <a:pt x="226" y="647"/>
                                <a:pt x="234" y="638"/>
                                <a:pt x="240" y="628"/>
                              </a:cubicBezTo>
                              <a:cubicBezTo>
                                <a:pt x="247" y="618"/>
                                <a:pt x="250" y="605"/>
                                <a:pt x="250" y="590"/>
                              </a:cubicBezTo>
                              <a:cubicBezTo>
                                <a:pt x="250" y="581"/>
                                <a:pt x="248" y="572"/>
                                <a:pt x="245" y="565"/>
                              </a:cubicBezTo>
                              <a:cubicBezTo>
                                <a:pt x="242" y="558"/>
                                <a:pt x="238" y="552"/>
                                <a:pt x="232" y="547"/>
                              </a:cubicBezTo>
                              <a:cubicBezTo>
                                <a:pt x="226" y="542"/>
                                <a:pt x="219" y="538"/>
                                <a:pt x="211" y="536"/>
                              </a:cubicBezTo>
                              <a:cubicBezTo>
                                <a:pt x="203" y="533"/>
                                <a:pt x="195" y="532"/>
                                <a:pt x="186" y="532"/>
                              </a:cubicBezTo>
                              <a:cubicBezTo>
                                <a:pt x="181" y="532"/>
                                <a:pt x="181" y="532"/>
                                <a:pt x="181" y="532"/>
                              </a:cubicBezTo>
                              <a:cubicBezTo>
                                <a:pt x="176" y="533"/>
                                <a:pt x="176" y="533"/>
                                <a:pt x="176" y="533"/>
                              </a:cubicBezTo>
                              <a:cubicBezTo>
                                <a:pt x="172" y="533"/>
                                <a:pt x="172" y="533"/>
                                <a:pt x="172" y="533"/>
                              </a:cubicBezTo>
                              <a:cubicBezTo>
                                <a:pt x="176" y="479"/>
                                <a:pt x="176" y="479"/>
                                <a:pt x="176" y="479"/>
                              </a:cubicBezTo>
                              <a:cubicBezTo>
                                <a:pt x="245" y="479"/>
                                <a:pt x="245" y="479"/>
                                <a:pt x="245" y="479"/>
                              </a:cubicBezTo>
                              <a:cubicBezTo>
                                <a:pt x="245" y="456"/>
                                <a:pt x="245" y="456"/>
                                <a:pt x="245" y="456"/>
                              </a:cubicBezTo>
                              <a:cubicBezTo>
                                <a:pt x="154" y="456"/>
                                <a:pt x="154" y="456"/>
                                <a:pt x="154" y="456"/>
                              </a:cubicBezTo>
                              <a:cubicBezTo>
                                <a:pt x="147" y="552"/>
                                <a:pt x="147" y="552"/>
                                <a:pt x="147" y="552"/>
                              </a:cubicBezTo>
                              <a:cubicBezTo>
                                <a:pt x="168" y="552"/>
                                <a:pt x="168" y="552"/>
                                <a:pt x="168" y="552"/>
                              </a:cubicBezTo>
                              <a:cubicBezTo>
                                <a:pt x="189" y="552"/>
                                <a:pt x="203" y="556"/>
                                <a:pt x="211" y="563"/>
                              </a:cubicBezTo>
                              <a:cubicBezTo>
                                <a:pt x="220" y="570"/>
                                <a:pt x="224" y="581"/>
                                <a:pt x="224" y="594"/>
                              </a:cubicBezTo>
                              <a:cubicBezTo>
                                <a:pt x="224" y="604"/>
                                <a:pt x="221" y="613"/>
                                <a:pt x="216" y="620"/>
                              </a:cubicBezTo>
                              <a:cubicBezTo>
                                <a:pt x="211" y="627"/>
                                <a:pt x="204" y="632"/>
                                <a:pt x="197" y="637"/>
                              </a:cubicBezTo>
                              <a:close/>
                              <a:moveTo>
                                <a:pt x="316" y="1415"/>
                              </a:moveTo>
                              <a:cubicBezTo>
                                <a:pt x="308" y="1410"/>
                                <a:pt x="301" y="1404"/>
                                <a:pt x="296" y="1396"/>
                              </a:cubicBezTo>
                              <a:cubicBezTo>
                                <a:pt x="291" y="1388"/>
                                <a:pt x="287" y="1379"/>
                                <a:pt x="285" y="1369"/>
                              </a:cubicBezTo>
                              <a:cubicBezTo>
                                <a:pt x="283" y="1358"/>
                                <a:pt x="282" y="1348"/>
                                <a:pt x="282" y="1337"/>
                              </a:cubicBezTo>
                              <a:cubicBezTo>
                                <a:pt x="282" y="1327"/>
                                <a:pt x="283" y="1317"/>
                                <a:pt x="285" y="1306"/>
                              </a:cubicBezTo>
                              <a:cubicBezTo>
                                <a:pt x="287" y="1296"/>
                                <a:pt x="291" y="1287"/>
                                <a:pt x="296" y="1279"/>
                              </a:cubicBezTo>
                              <a:cubicBezTo>
                                <a:pt x="301" y="1271"/>
                                <a:pt x="308" y="1264"/>
                                <a:pt x="316" y="1260"/>
                              </a:cubicBezTo>
                              <a:cubicBezTo>
                                <a:pt x="325" y="1255"/>
                                <a:pt x="335" y="1252"/>
                                <a:pt x="347" y="1252"/>
                              </a:cubicBezTo>
                              <a:cubicBezTo>
                                <a:pt x="359" y="1252"/>
                                <a:pt x="369" y="1255"/>
                                <a:pt x="378" y="1260"/>
                              </a:cubicBezTo>
                              <a:cubicBezTo>
                                <a:pt x="386" y="1264"/>
                                <a:pt x="392" y="1271"/>
                                <a:pt x="398" y="1279"/>
                              </a:cubicBezTo>
                              <a:cubicBezTo>
                                <a:pt x="403" y="1287"/>
                                <a:pt x="406" y="1296"/>
                                <a:pt x="409" y="1306"/>
                              </a:cubicBezTo>
                              <a:cubicBezTo>
                                <a:pt x="411" y="1317"/>
                                <a:pt x="412" y="1327"/>
                                <a:pt x="412" y="1337"/>
                              </a:cubicBezTo>
                              <a:cubicBezTo>
                                <a:pt x="412" y="1348"/>
                                <a:pt x="411" y="1358"/>
                                <a:pt x="409" y="1369"/>
                              </a:cubicBezTo>
                              <a:cubicBezTo>
                                <a:pt x="406" y="1379"/>
                                <a:pt x="403" y="1388"/>
                                <a:pt x="398" y="1396"/>
                              </a:cubicBezTo>
                              <a:cubicBezTo>
                                <a:pt x="392" y="1404"/>
                                <a:pt x="386" y="1410"/>
                                <a:pt x="378" y="1415"/>
                              </a:cubicBezTo>
                              <a:cubicBezTo>
                                <a:pt x="369" y="1420"/>
                                <a:pt x="359" y="1422"/>
                                <a:pt x="347" y="1422"/>
                              </a:cubicBezTo>
                              <a:cubicBezTo>
                                <a:pt x="335" y="1422"/>
                                <a:pt x="325" y="1420"/>
                                <a:pt x="316" y="1415"/>
                              </a:cubicBezTo>
                              <a:close/>
                              <a:moveTo>
                                <a:pt x="310" y="1362"/>
                              </a:moveTo>
                              <a:cubicBezTo>
                                <a:pt x="312" y="1370"/>
                                <a:pt x="314" y="1377"/>
                                <a:pt x="317" y="1382"/>
                              </a:cubicBezTo>
                              <a:cubicBezTo>
                                <a:pt x="320" y="1388"/>
                                <a:pt x="325" y="1392"/>
                                <a:pt x="329" y="1395"/>
                              </a:cubicBezTo>
                              <a:cubicBezTo>
                                <a:pt x="334" y="1398"/>
                                <a:pt x="340" y="1400"/>
                                <a:pt x="347" y="1400"/>
                              </a:cubicBezTo>
                              <a:cubicBezTo>
                                <a:pt x="354" y="1400"/>
                                <a:pt x="359" y="1398"/>
                                <a:pt x="364" y="1395"/>
                              </a:cubicBezTo>
                              <a:cubicBezTo>
                                <a:pt x="369" y="1392"/>
                                <a:pt x="373" y="1388"/>
                                <a:pt x="376" y="1382"/>
                              </a:cubicBezTo>
                              <a:cubicBezTo>
                                <a:pt x="380" y="1377"/>
                                <a:pt x="382" y="1370"/>
                                <a:pt x="384" y="1362"/>
                              </a:cubicBezTo>
                              <a:cubicBezTo>
                                <a:pt x="385" y="1355"/>
                                <a:pt x="386" y="1346"/>
                                <a:pt x="386" y="1337"/>
                              </a:cubicBezTo>
                              <a:cubicBezTo>
                                <a:pt x="386" y="1328"/>
                                <a:pt x="385" y="1320"/>
                                <a:pt x="384" y="1312"/>
                              </a:cubicBezTo>
                              <a:cubicBezTo>
                                <a:pt x="382" y="1305"/>
                                <a:pt x="380" y="1298"/>
                                <a:pt x="376" y="1293"/>
                              </a:cubicBezTo>
                              <a:cubicBezTo>
                                <a:pt x="373" y="1287"/>
                                <a:pt x="369" y="1283"/>
                                <a:pt x="364" y="1279"/>
                              </a:cubicBezTo>
                              <a:cubicBezTo>
                                <a:pt x="359" y="1276"/>
                                <a:pt x="354" y="1275"/>
                                <a:pt x="347" y="1275"/>
                              </a:cubicBezTo>
                              <a:cubicBezTo>
                                <a:pt x="340" y="1275"/>
                                <a:pt x="334" y="1276"/>
                                <a:pt x="329" y="1279"/>
                              </a:cubicBezTo>
                              <a:cubicBezTo>
                                <a:pt x="325" y="1283"/>
                                <a:pt x="320" y="1287"/>
                                <a:pt x="317" y="1293"/>
                              </a:cubicBezTo>
                              <a:cubicBezTo>
                                <a:pt x="314" y="1298"/>
                                <a:pt x="312" y="1305"/>
                                <a:pt x="310" y="1312"/>
                              </a:cubicBezTo>
                              <a:cubicBezTo>
                                <a:pt x="309" y="1320"/>
                                <a:pt x="308" y="1328"/>
                                <a:pt x="308" y="1337"/>
                              </a:cubicBezTo>
                              <a:cubicBezTo>
                                <a:pt x="308" y="1346"/>
                                <a:pt x="309" y="1355"/>
                                <a:pt x="310" y="1362"/>
                              </a:cubicBezTo>
                              <a:close/>
                              <a:moveTo>
                                <a:pt x="366" y="888"/>
                              </a:moveTo>
                              <a:cubicBezTo>
                                <a:pt x="372" y="888"/>
                                <a:pt x="378" y="889"/>
                                <a:pt x="383" y="890"/>
                              </a:cubicBezTo>
                              <a:cubicBezTo>
                                <a:pt x="388" y="892"/>
                                <a:pt x="393" y="893"/>
                                <a:pt x="398" y="896"/>
                              </a:cubicBezTo>
                              <a:cubicBezTo>
                                <a:pt x="407" y="874"/>
                                <a:pt x="407" y="874"/>
                                <a:pt x="407" y="874"/>
                              </a:cubicBezTo>
                              <a:cubicBezTo>
                                <a:pt x="400" y="871"/>
                                <a:pt x="394" y="869"/>
                                <a:pt x="388" y="868"/>
                              </a:cubicBezTo>
                              <a:cubicBezTo>
                                <a:pt x="382" y="866"/>
                                <a:pt x="374" y="866"/>
                                <a:pt x="366" y="866"/>
                              </a:cubicBezTo>
                              <a:cubicBezTo>
                                <a:pt x="359" y="866"/>
                                <a:pt x="353" y="866"/>
                                <a:pt x="347" y="868"/>
                              </a:cubicBezTo>
                              <a:cubicBezTo>
                                <a:pt x="340" y="870"/>
                                <a:pt x="335" y="872"/>
                                <a:pt x="330" y="876"/>
                              </a:cubicBezTo>
                              <a:cubicBezTo>
                                <a:pt x="325" y="879"/>
                                <a:pt x="321" y="884"/>
                                <a:pt x="318" y="889"/>
                              </a:cubicBezTo>
                              <a:cubicBezTo>
                                <a:pt x="315" y="894"/>
                                <a:pt x="314" y="901"/>
                                <a:pt x="314" y="908"/>
                              </a:cubicBezTo>
                              <a:cubicBezTo>
                                <a:pt x="314" y="914"/>
                                <a:pt x="315" y="919"/>
                                <a:pt x="317" y="924"/>
                              </a:cubicBezTo>
                              <a:cubicBezTo>
                                <a:pt x="319" y="928"/>
                                <a:pt x="321" y="932"/>
                                <a:pt x="324" y="935"/>
                              </a:cubicBezTo>
                              <a:cubicBezTo>
                                <a:pt x="333" y="943"/>
                                <a:pt x="333" y="943"/>
                                <a:pt x="333" y="943"/>
                              </a:cubicBezTo>
                              <a:cubicBezTo>
                                <a:pt x="342" y="947"/>
                                <a:pt x="342" y="947"/>
                                <a:pt x="342" y="947"/>
                              </a:cubicBezTo>
                              <a:cubicBezTo>
                                <a:pt x="370" y="960"/>
                                <a:pt x="370" y="960"/>
                                <a:pt x="370" y="960"/>
                              </a:cubicBezTo>
                              <a:cubicBezTo>
                                <a:pt x="375" y="962"/>
                                <a:pt x="378" y="965"/>
                                <a:pt x="381" y="967"/>
                              </a:cubicBezTo>
                              <a:cubicBezTo>
                                <a:pt x="384" y="970"/>
                                <a:pt x="385" y="974"/>
                                <a:pt x="385" y="980"/>
                              </a:cubicBezTo>
                              <a:cubicBezTo>
                                <a:pt x="385" y="987"/>
                                <a:pt x="383" y="992"/>
                                <a:pt x="378" y="995"/>
                              </a:cubicBezTo>
                              <a:cubicBezTo>
                                <a:pt x="373" y="999"/>
                                <a:pt x="366" y="1000"/>
                                <a:pt x="357" y="1000"/>
                              </a:cubicBezTo>
                              <a:cubicBezTo>
                                <a:pt x="351" y="1000"/>
                                <a:pt x="345" y="1000"/>
                                <a:pt x="339" y="998"/>
                              </a:cubicBezTo>
                              <a:cubicBezTo>
                                <a:pt x="334" y="996"/>
                                <a:pt x="328" y="994"/>
                                <a:pt x="323" y="992"/>
                              </a:cubicBezTo>
                              <a:cubicBezTo>
                                <a:pt x="315" y="1014"/>
                                <a:pt x="315" y="1014"/>
                                <a:pt x="315" y="1014"/>
                              </a:cubicBezTo>
                              <a:cubicBezTo>
                                <a:pt x="321" y="1017"/>
                                <a:pt x="328" y="1019"/>
                                <a:pt x="335" y="1020"/>
                              </a:cubicBezTo>
                              <a:cubicBezTo>
                                <a:pt x="343" y="1022"/>
                                <a:pt x="350" y="1022"/>
                                <a:pt x="358" y="1022"/>
                              </a:cubicBezTo>
                              <a:cubicBezTo>
                                <a:pt x="366" y="1022"/>
                                <a:pt x="373" y="1021"/>
                                <a:pt x="380" y="1019"/>
                              </a:cubicBezTo>
                              <a:cubicBezTo>
                                <a:pt x="386" y="1016"/>
                                <a:pt x="392" y="1013"/>
                                <a:pt x="397" y="1009"/>
                              </a:cubicBezTo>
                              <a:cubicBezTo>
                                <a:pt x="401" y="1005"/>
                                <a:pt x="405" y="1000"/>
                                <a:pt x="407" y="994"/>
                              </a:cubicBezTo>
                              <a:cubicBezTo>
                                <a:pt x="410" y="988"/>
                                <a:pt x="411" y="982"/>
                                <a:pt x="411" y="975"/>
                              </a:cubicBezTo>
                              <a:cubicBezTo>
                                <a:pt x="411" y="967"/>
                                <a:pt x="409" y="960"/>
                                <a:pt x="405" y="954"/>
                              </a:cubicBezTo>
                              <a:cubicBezTo>
                                <a:pt x="401" y="948"/>
                                <a:pt x="393" y="943"/>
                                <a:pt x="383" y="938"/>
                              </a:cubicBezTo>
                              <a:cubicBezTo>
                                <a:pt x="355" y="925"/>
                                <a:pt x="355" y="925"/>
                                <a:pt x="355" y="925"/>
                              </a:cubicBezTo>
                              <a:cubicBezTo>
                                <a:pt x="350" y="922"/>
                                <a:pt x="350" y="922"/>
                                <a:pt x="350" y="922"/>
                              </a:cubicBezTo>
                              <a:cubicBezTo>
                                <a:pt x="345" y="918"/>
                                <a:pt x="345" y="918"/>
                                <a:pt x="345" y="918"/>
                              </a:cubicBezTo>
                              <a:cubicBezTo>
                                <a:pt x="341" y="913"/>
                                <a:pt x="341" y="913"/>
                                <a:pt x="341" y="913"/>
                              </a:cubicBezTo>
                              <a:cubicBezTo>
                                <a:pt x="339" y="906"/>
                                <a:pt x="339" y="906"/>
                                <a:pt x="339" y="906"/>
                              </a:cubicBezTo>
                              <a:cubicBezTo>
                                <a:pt x="339" y="900"/>
                                <a:pt x="341" y="895"/>
                                <a:pt x="346" y="892"/>
                              </a:cubicBezTo>
                              <a:cubicBezTo>
                                <a:pt x="351" y="889"/>
                                <a:pt x="358" y="888"/>
                                <a:pt x="366" y="888"/>
                              </a:cubicBezTo>
                              <a:close/>
                              <a:moveTo>
                                <a:pt x="527" y="2430"/>
                              </a:moveTo>
                              <a:cubicBezTo>
                                <a:pt x="531" y="2425"/>
                                <a:pt x="537" y="2423"/>
                                <a:pt x="544" y="2423"/>
                              </a:cubicBezTo>
                              <a:cubicBezTo>
                                <a:pt x="553" y="2423"/>
                                <a:pt x="553" y="2423"/>
                                <a:pt x="553" y="2423"/>
                              </a:cubicBezTo>
                              <a:cubicBezTo>
                                <a:pt x="560" y="2425"/>
                                <a:pt x="560" y="2425"/>
                                <a:pt x="560" y="2425"/>
                              </a:cubicBezTo>
                              <a:cubicBezTo>
                                <a:pt x="565" y="2404"/>
                                <a:pt x="565" y="2404"/>
                                <a:pt x="565" y="2404"/>
                              </a:cubicBezTo>
                              <a:cubicBezTo>
                                <a:pt x="556" y="2401"/>
                                <a:pt x="556" y="2401"/>
                                <a:pt x="556" y="2401"/>
                              </a:cubicBezTo>
                              <a:cubicBezTo>
                                <a:pt x="553" y="2401"/>
                                <a:pt x="550" y="2401"/>
                                <a:pt x="546" y="2401"/>
                              </a:cubicBezTo>
                              <a:cubicBezTo>
                                <a:pt x="538" y="2401"/>
                                <a:pt x="531" y="2402"/>
                                <a:pt x="525" y="2404"/>
                              </a:cubicBezTo>
                              <a:cubicBezTo>
                                <a:pt x="519" y="2407"/>
                                <a:pt x="513" y="2410"/>
                                <a:pt x="509" y="2415"/>
                              </a:cubicBezTo>
                              <a:cubicBezTo>
                                <a:pt x="504" y="2419"/>
                                <a:pt x="501" y="2425"/>
                                <a:pt x="498" y="2431"/>
                              </a:cubicBezTo>
                              <a:cubicBezTo>
                                <a:pt x="496" y="2438"/>
                                <a:pt x="494" y="2445"/>
                                <a:pt x="494" y="2453"/>
                              </a:cubicBezTo>
                              <a:cubicBezTo>
                                <a:pt x="494" y="2469"/>
                                <a:pt x="494" y="2469"/>
                                <a:pt x="494" y="2469"/>
                              </a:cubicBezTo>
                              <a:cubicBezTo>
                                <a:pt x="472" y="2473"/>
                                <a:pt x="472" y="2473"/>
                                <a:pt x="472" y="2473"/>
                              </a:cubicBezTo>
                              <a:cubicBezTo>
                                <a:pt x="472" y="2490"/>
                                <a:pt x="472" y="2490"/>
                                <a:pt x="472" y="2490"/>
                              </a:cubicBezTo>
                              <a:cubicBezTo>
                                <a:pt x="494" y="2490"/>
                                <a:pt x="494" y="2490"/>
                                <a:pt x="494" y="2490"/>
                              </a:cubicBezTo>
                              <a:cubicBezTo>
                                <a:pt x="494" y="2619"/>
                                <a:pt x="494" y="2619"/>
                                <a:pt x="494" y="2619"/>
                              </a:cubicBezTo>
                              <a:cubicBezTo>
                                <a:pt x="520" y="2619"/>
                                <a:pt x="520" y="2619"/>
                                <a:pt x="520" y="2619"/>
                              </a:cubicBezTo>
                              <a:cubicBezTo>
                                <a:pt x="520" y="2490"/>
                                <a:pt x="520" y="2490"/>
                                <a:pt x="520" y="2490"/>
                              </a:cubicBezTo>
                              <a:cubicBezTo>
                                <a:pt x="561" y="2490"/>
                                <a:pt x="561" y="2490"/>
                                <a:pt x="561" y="2490"/>
                              </a:cubicBezTo>
                              <a:cubicBezTo>
                                <a:pt x="561" y="2469"/>
                                <a:pt x="561" y="2469"/>
                                <a:pt x="561" y="2469"/>
                              </a:cubicBezTo>
                              <a:cubicBezTo>
                                <a:pt x="520" y="2469"/>
                                <a:pt x="520" y="2469"/>
                                <a:pt x="520" y="2469"/>
                              </a:cubicBezTo>
                              <a:cubicBezTo>
                                <a:pt x="520" y="2451"/>
                                <a:pt x="520" y="2451"/>
                                <a:pt x="520" y="2451"/>
                              </a:cubicBezTo>
                              <a:cubicBezTo>
                                <a:pt x="520" y="2441"/>
                                <a:pt x="522" y="2434"/>
                                <a:pt x="527" y="2430"/>
                              </a:cubicBezTo>
                              <a:close/>
                              <a:moveTo>
                                <a:pt x="1064" y="604"/>
                              </a:moveTo>
                              <a:cubicBezTo>
                                <a:pt x="1071" y="611"/>
                                <a:pt x="1078" y="616"/>
                                <a:pt x="1087" y="619"/>
                              </a:cubicBezTo>
                              <a:cubicBezTo>
                                <a:pt x="1096" y="622"/>
                                <a:pt x="1106" y="623"/>
                                <a:pt x="1117" y="623"/>
                              </a:cubicBezTo>
                              <a:cubicBezTo>
                                <a:pt x="1128" y="623"/>
                                <a:pt x="1137" y="621"/>
                                <a:pt x="1146" y="618"/>
                              </a:cubicBezTo>
                              <a:cubicBezTo>
                                <a:pt x="1155" y="615"/>
                                <a:pt x="1163" y="609"/>
                                <a:pt x="1169" y="603"/>
                              </a:cubicBezTo>
                              <a:cubicBezTo>
                                <a:pt x="1176" y="596"/>
                                <a:pt x="1181" y="587"/>
                                <a:pt x="1184" y="577"/>
                              </a:cubicBezTo>
                              <a:cubicBezTo>
                                <a:pt x="1188" y="567"/>
                                <a:pt x="1190" y="555"/>
                                <a:pt x="1190" y="541"/>
                              </a:cubicBezTo>
                              <a:cubicBezTo>
                                <a:pt x="1190" y="426"/>
                                <a:pt x="1190" y="426"/>
                                <a:pt x="1190" y="426"/>
                              </a:cubicBezTo>
                              <a:cubicBezTo>
                                <a:pt x="1164" y="426"/>
                                <a:pt x="1164" y="426"/>
                                <a:pt x="1164" y="426"/>
                              </a:cubicBezTo>
                              <a:cubicBezTo>
                                <a:pt x="1164" y="542"/>
                                <a:pt x="1164" y="542"/>
                                <a:pt x="1164" y="542"/>
                              </a:cubicBezTo>
                              <a:cubicBezTo>
                                <a:pt x="1164" y="561"/>
                                <a:pt x="1160" y="575"/>
                                <a:pt x="1151" y="584"/>
                              </a:cubicBezTo>
                              <a:cubicBezTo>
                                <a:pt x="1143" y="593"/>
                                <a:pt x="1131" y="597"/>
                                <a:pt x="1116" y="597"/>
                              </a:cubicBezTo>
                              <a:cubicBezTo>
                                <a:pt x="1101" y="597"/>
                                <a:pt x="1090" y="593"/>
                                <a:pt x="1083" y="584"/>
                              </a:cubicBezTo>
                              <a:cubicBezTo>
                                <a:pt x="1075" y="575"/>
                                <a:pt x="1072" y="561"/>
                                <a:pt x="1072" y="541"/>
                              </a:cubicBezTo>
                              <a:cubicBezTo>
                                <a:pt x="1072" y="426"/>
                                <a:pt x="1072" y="426"/>
                                <a:pt x="1072" y="426"/>
                              </a:cubicBezTo>
                              <a:cubicBezTo>
                                <a:pt x="1044" y="426"/>
                                <a:pt x="1044" y="426"/>
                                <a:pt x="1044" y="426"/>
                              </a:cubicBezTo>
                              <a:cubicBezTo>
                                <a:pt x="1044" y="540"/>
                                <a:pt x="1044" y="540"/>
                                <a:pt x="1044" y="540"/>
                              </a:cubicBezTo>
                              <a:cubicBezTo>
                                <a:pt x="1044" y="555"/>
                                <a:pt x="1046" y="568"/>
                                <a:pt x="1049" y="579"/>
                              </a:cubicBezTo>
                              <a:cubicBezTo>
                                <a:pt x="1053" y="589"/>
                                <a:pt x="1058" y="598"/>
                                <a:pt x="1064" y="604"/>
                              </a:cubicBezTo>
                              <a:close/>
                              <a:moveTo>
                                <a:pt x="276" y="2619"/>
                              </a:moveTo>
                              <a:cubicBezTo>
                                <a:pt x="276" y="2467"/>
                                <a:pt x="276" y="2467"/>
                                <a:pt x="276" y="2467"/>
                              </a:cubicBezTo>
                              <a:cubicBezTo>
                                <a:pt x="246" y="2471"/>
                                <a:pt x="246" y="2471"/>
                                <a:pt x="246" y="2471"/>
                              </a:cubicBezTo>
                              <a:cubicBezTo>
                                <a:pt x="250" y="2504"/>
                                <a:pt x="250" y="2504"/>
                                <a:pt x="250" y="2504"/>
                              </a:cubicBezTo>
                              <a:cubicBezTo>
                                <a:pt x="250" y="2619"/>
                                <a:pt x="250" y="2619"/>
                                <a:pt x="250" y="2619"/>
                              </a:cubicBezTo>
                              <a:lnTo>
                                <a:pt x="276" y="2619"/>
                              </a:lnTo>
                              <a:close/>
                              <a:moveTo>
                                <a:pt x="1060" y="219"/>
                              </a:moveTo>
                              <a:cubicBezTo>
                                <a:pt x="1085" y="219"/>
                                <a:pt x="1085" y="219"/>
                                <a:pt x="1085" y="219"/>
                              </a:cubicBezTo>
                              <a:cubicBezTo>
                                <a:pt x="1085" y="0"/>
                                <a:pt x="1085" y="0"/>
                                <a:pt x="1085" y="0"/>
                              </a:cubicBezTo>
                              <a:cubicBezTo>
                                <a:pt x="1055" y="5"/>
                                <a:pt x="1055" y="5"/>
                                <a:pt x="1055" y="5"/>
                              </a:cubicBezTo>
                              <a:cubicBezTo>
                                <a:pt x="1060" y="37"/>
                                <a:pt x="1060" y="37"/>
                                <a:pt x="1060" y="37"/>
                              </a:cubicBezTo>
                              <a:lnTo>
                                <a:pt x="1060" y="219"/>
                              </a:lnTo>
                              <a:close/>
                              <a:moveTo>
                                <a:pt x="280" y="2054"/>
                              </a:moveTo>
                              <a:cubicBezTo>
                                <a:pt x="284" y="2042"/>
                                <a:pt x="288" y="2032"/>
                                <a:pt x="293" y="2021"/>
                              </a:cubicBezTo>
                              <a:cubicBezTo>
                                <a:pt x="298" y="2011"/>
                                <a:pt x="303" y="2002"/>
                                <a:pt x="309" y="1993"/>
                              </a:cubicBezTo>
                              <a:cubicBezTo>
                                <a:pt x="292" y="1983"/>
                                <a:pt x="292" y="1983"/>
                                <a:pt x="292" y="1983"/>
                              </a:cubicBezTo>
                              <a:cubicBezTo>
                                <a:pt x="286" y="1992"/>
                                <a:pt x="280" y="2001"/>
                                <a:pt x="274" y="2011"/>
                              </a:cubicBezTo>
                              <a:cubicBezTo>
                                <a:pt x="269" y="2021"/>
                                <a:pt x="263" y="2033"/>
                                <a:pt x="259" y="2045"/>
                              </a:cubicBezTo>
                              <a:cubicBezTo>
                                <a:pt x="255" y="2058"/>
                                <a:pt x="251" y="2072"/>
                                <a:pt x="248" y="2087"/>
                              </a:cubicBezTo>
                              <a:cubicBezTo>
                                <a:pt x="245" y="2103"/>
                                <a:pt x="244" y="2119"/>
                                <a:pt x="244" y="2137"/>
                              </a:cubicBezTo>
                              <a:cubicBezTo>
                                <a:pt x="244" y="2154"/>
                                <a:pt x="245" y="2171"/>
                                <a:pt x="248" y="2186"/>
                              </a:cubicBezTo>
                              <a:cubicBezTo>
                                <a:pt x="251" y="2201"/>
                                <a:pt x="255" y="2215"/>
                                <a:pt x="259" y="2228"/>
                              </a:cubicBezTo>
                              <a:cubicBezTo>
                                <a:pt x="263" y="2241"/>
                                <a:pt x="269" y="2252"/>
                                <a:pt x="274" y="2263"/>
                              </a:cubicBezTo>
                              <a:cubicBezTo>
                                <a:pt x="280" y="2273"/>
                                <a:pt x="286" y="2282"/>
                                <a:pt x="292" y="2290"/>
                              </a:cubicBezTo>
                              <a:cubicBezTo>
                                <a:pt x="309" y="2280"/>
                                <a:pt x="309" y="2280"/>
                                <a:pt x="309" y="2280"/>
                              </a:cubicBezTo>
                              <a:cubicBezTo>
                                <a:pt x="303" y="2271"/>
                                <a:pt x="298" y="2262"/>
                                <a:pt x="293" y="2252"/>
                              </a:cubicBezTo>
                              <a:cubicBezTo>
                                <a:pt x="288" y="2242"/>
                                <a:pt x="284" y="2231"/>
                                <a:pt x="280" y="2219"/>
                              </a:cubicBezTo>
                              <a:cubicBezTo>
                                <a:pt x="277" y="2208"/>
                                <a:pt x="274" y="2195"/>
                                <a:pt x="272" y="2181"/>
                              </a:cubicBezTo>
                              <a:cubicBezTo>
                                <a:pt x="270" y="2168"/>
                                <a:pt x="269" y="2153"/>
                                <a:pt x="269" y="2137"/>
                              </a:cubicBezTo>
                              <a:cubicBezTo>
                                <a:pt x="269" y="2121"/>
                                <a:pt x="270" y="2106"/>
                                <a:pt x="272" y="2092"/>
                              </a:cubicBezTo>
                              <a:cubicBezTo>
                                <a:pt x="274" y="2079"/>
                                <a:pt x="277" y="2066"/>
                                <a:pt x="280" y="2054"/>
                              </a:cubicBezTo>
                              <a:close/>
                              <a:moveTo>
                                <a:pt x="1514" y="2272"/>
                              </a:moveTo>
                              <a:cubicBezTo>
                                <a:pt x="1605" y="2077"/>
                                <a:pt x="1605" y="2077"/>
                                <a:pt x="1605" y="2077"/>
                              </a:cubicBezTo>
                              <a:cubicBezTo>
                                <a:pt x="1605" y="2056"/>
                                <a:pt x="1605" y="2056"/>
                                <a:pt x="1605" y="2056"/>
                              </a:cubicBezTo>
                              <a:cubicBezTo>
                                <a:pt x="1490" y="2056"/>
                                <a:pt x="1490" y="2056"/>
                                <a:pt x="1490" y="2056"/>
                              </a:cubicBezTo>
                              <a:cubicBezTo>
                                <a:pt x="1490" y="2079"/>
                                <a:pt x="1490" y="2079"/>
                                <a:pt x="1490" y="2079"/>
                              </a:cubicBezTo>
                              <a:cubicBezTo>
                                <a:pt x="1577" y="2079"/>
                                <a:pt x="1577" y="2079"/>
                                <a:pt x="1577" y="2079"/>
                              </a:cubicBezTo>
                              <a:cubicBezTo>
                                <a:pt x="1492" y="2261"/>
                                <a:pt x="1492" y="2261"/>
                                <a:pt x="1492" y="2261"/>
                              </a:cubicBezTo>
                              <a:lnTo>
                                <a:pt x="1514" y="2272"/>
                              </a:lnTo>
                              <a:close/>
                              <a:moveTo>
                                <a:pt x="1377" y="1419"/>
                              </a:moveTo>
                              <a:cubicBezTo>
                                <a:pt x="1377" y="1306"/>
                                <a:pt x="1377" y="1306"/>
                                <a:pt x="1377" y="1306"/>
                              </a:cubicBezTo>
                              <a:cubicBezTo>
                                <a:pt x="1383" y="1301"/>
                                <a:pt x="1389" y="1297"/>
                                <a:pt x="1395" y="1295"/>
                              </a:cubicBezTo>
                              <a:cubicBezTo>
                                <a:pt x="1402" y="1292"/>
                                <a:pt x="1409" y="1291"/>
                                <a:pt x="1418" y="1291"/>
                              </a:cubicBezTo>
                              <a:cubicBezTo>
                                <a:pt x="1418" y="1266"/>
                                <a:pt x="1418" y="1266"/>
                                <a:pt x="1418" y="1266"/>
                              </a:cubicBezTo>
                              <a:cubicBezTo>
                                <a:pt x="1408" y="1266"/>
                                <a:pt x="1400" y="1268"/>
                                <a:pt x="1393" y="1272"/>
                              </a:cubicBezTo>
                              <a:cubicBezTo>
                                <a:pt x="1386" y="1276"/>
                                <a:pt x="1380" y="1281"/>
                                <a:pt x="1375" y="1287"/>
                              </a:cubicBezTo>
                              <a:cubicBezTo>
                                <a:pt x="1375" y="1287"/>
                                <a:pt x="1375" y="1287"/>
                                <a:pt x="1375" y="1287"/>
                              </a:cubicBezTo>
                              <a:cubicBezTo>
                                <a:pt x="1372" y="1267"/>
                                <a:pt x="1372" y="1267"/>
                                <a:pt x="1372" y="1267"/>
                              </a:cubicBezTo>
                              <a:cubicBezTo>
                                <a:pt x="1347" y="1271"/>
                                <a:pt x="1347" y="1271"/>
                                <a:pt x="1347" y="1271"/>
                              </a:cubicBezTo>
                              <a:cubicBezTo>
                                <a:pt x="1351" y="1304"/>
                                <a:pt x="1351" y="1304"/>
                                <a:pt x="1351" y="1304"/>
                              </a:cubicBezTo>
                              <a:cubicBezTo>
                                <a:pt x="1351" y="1419"/>
                                <a:pt x="1351" y="1419"/>
                                <a:pt x="1351" y="1419"/>
                              </a:cubicBezTo>
                              <a:lnTo>
                                <a:pt x="1377" y="1419"/>
                              </a:lnTo>
                              <a:close/>
                              <a:moveTo>
                                <a:pt x="1613" y="2489"/>
                              </a:moveTo>
                              <a:cubicBezTo>
                                <a:pt x="1619" y="2489"/>
                                <a:pt x="1624" y="2490"/>
                                <a:pt x="1628" y="2491"/>
                              </a:cubicBezTo>
                              <a:cubicBezTo>
                                <a:pt x="1633" y="2492"/>
                                <a:pt x="1637" y="2493"/>
                                <a:pt x="1641" y="2495"/>
                              </a:cubicBezTo>
                              <a:cubicBezTo>
                                <a:pt x="1649" y="2472"/>
                                <a:pt x="1649" y="2472"/>
                                <a:pt x="1649" y="2472"/>
                              </a:cubicBezTo>
                              <a:cubicBezTo>
                                <a:pt x="1644" y="2470"/>
                                <a:pt x="1639" y="2468"/>
                                <a:pt x="1633" y="2467"/>
                              </a:cubicBezTo>
                              <a:cubicBezTo>
                                <a:pt x="1627" y="2466"/>
                                <a:pt x="1621" y="2466"/>
                                <a:pt x="1615" y="2466"/>
                              </a:cubicBezTo>
                              <a:cubicBezTo>
                                <a:pt x="1605" y="2466"/>
                                <a:pt x="1596" y="2467"/>
                                <a:pt x="1587" y="2470"/>
                              </a:cubicBezTo>
                              <a:cubicBezTo>
                                <a:pt x="1579" y="2474"/>
                                <a:pt x="1571" y="2479"/>
                                <a:pt x="1564" y="2485"/>
                              </a:cubicBezTo>
                              <a:cubicBezTo>
                                <a:pt x="1558" y="2492"/>
                                <a:pt x="1552" y="2500"/>
                                <a:pt x="1548" y="2510"/>
                              </a:cubicBezTo>
                              <a:cubicBezTo>
                                <a:pt x="1544" y="2520"/>
                                <a:pt x="1543" y="2532"/>
                                <a:pt x="1543" y="2546"/>
                              </a:cubicBezTo>
                              <a:cubicBezTo>
                                <a:pt x="1543" y="2557"/>
                                <a:pt x="1544" y="2568"/>
                                <a:pt x="1547" y="2577"/>
                              </a:cubicBezTo>
                              <a:cubicBezTo>
                                <a:pt x="1549" y="2587"/>
                                <a:pt x="1554" y="2595"/>
                                <a:pt x="1559" y="2601"/>
                              </a:cubicBezTo>
                              <a:cubicBezTo>
                                <a:pt x="1564" y="2608"/>
                                <a:pt x="1571" y="2613"/>
                                <a:pt x="1579" y="2617"/>
                              </a:cubicBezTo>
                              <a:cubicBezTo>
                                <a:pt x="1587" y="2621"/>
                                <a:pt x="1597" y="2622"/>
                                <a:pt x="1607" y="2622"/>
                              </a:cubicBezTo>
                              <a:cubicBezTo>
                                <a:pt x="1622" y="2622"/>
                                <a:pt x="1636" y="2620"/>
                                <a:pt x="1648" y="2614"/>
                              </a:cubicBezTo>
                              <a:cubicBezTo>
                                <a:pt x="1639" y="2593"/>
                                <a:pt x="1639" y="2593"/>
                                <a:pt x="1639" y="2593"/>
                              </a:cubicBezTo>
                              <a:cubicBezTo>
                                <a:pt x="1635" y="2595"/>
                                <a:pt x="1631" y="2596"/>
                                <a:pt x="1627" y="2598"/>
                              </a:cubicBezTo>
                              <a:cubicBezTo>
                                <a:pt x="1622" y="2599"/>
                                <a:pt x="1618" y="2600"/>
                                <a:pt x="1613" y="2600"/>
                              </a:cubicBezTo>
                              <a:cubicBezTo>
                                <a:pt x="1598" y="2600"/>
                                <a:pt x="1587" y="2595"/>
                                <a:pt x="1579" y="2586"/>
                              </a:cubicBezTo>
                              <a:cubicBezTo>
                                <a:pt x="1572" y="2577"/>
                                <a:pt x="1568" y="2562"/>
                                <a:pt x="1568" y="2542"/>
                              </a:cubicBezTo>
                              <a:cubicBezTo>
                                <a:pt x="1568" y="2526"/>
                                <a:pt x="1572" y="2513"/>
                                <a:pt x="1580" y="2503"/>
                              </a:cubicBezTo>
                              <a:cubicBezTo>
                                <a:pt x="1588" y="2494"/>
                                <a:pt x="1599" y="2489"/>
                                <a:pt x="1613" y="2489"/>
                              </a:cubicBezTo>
                              <a:close/>
                              <a:moveTo>
                                <a:pt x="1651" y="869"/>
                              </a:moveTo>
                              <a:cubicBezTo>
                                <a:pt x="1662" y="858"/>
                                <a:pt x="1676" y="852"/>
                                <a:pt x="1695" y="852"/>
                              </a:cubicBezTo>
                              <a:cubicBezTo>
                                <a:pt x="1713" y="852"/>
                                <a:pt x="1728" y="859"/>
                                <a:pt x="1737" y="872"/>
                              </a:cubicBezTo>
                              <a:cubicBezTo>
                                <a:pt x="1747" y="885"/>
                                <a:pt x="1752" y="906"/>
                                <a:pt x="1752" y="935"/>
                              </a:cubicBezTo>
                              <a:cubicBezTo>
                                <a:pt x="1752" y="957"/>
                                <a:pt x="1749" y="976"/>
                                <a:pt x="1744" y="993"/>
                              </a:cubicBezTo>
                              <a:cubicBezTo>
                                <a:pt x="1739" y="1009"/>
                                <a:pt x="1731" y="1023"/>
                                <a:pt x="1721" y="1034"/>
                              </a:cubicBezTo>
                              <a:cubicBezTo>
                                <a:pt x="1712" y="1045"/>
                                <a:pt x="1700" y="1053"/>
                                <a:pt x="1687" y="1060"/>
                              </a:cubicBezTo>
                              <a:cubicBezTo>
                                <a:pt x="1674" y="1066"/>
                                <a:pt x="1659" y="1070"/>
                                <a:pt x="1643" y="1072"/>
                              </a:cubicBezTo>
                              <a:cubicBezTo>
                                <a:pt x="1638" y="1051"/>
                                <a:pt x="1638" y="1051"/>
                                <a:pt x="1638" y="1051"/>
                              </a:cubicBezTo>
                              <a:cubicBezTo>
                                <a:pt x="1648" y="1050"/>
                                <a:pt x="1658" y="1047"/>
                                <a:pt x="1668" y="1043"/>
                              </a:cubicBezTo>
                              <a:cubicBezTo>
                                <a:pt x="1677" y="1039"/>
                                <a:pt x="1686" y="1034"/>
                                <a:pt x="1694" y="1026"/>
                              </a:cubicBezTo>
                              <a:cubicBezTo>
                                <a:pt x="1702" y="1019"/>
                                <a:pt x="1709" y="1010"/>
                                <a:pt x="1715" y="999"/>
                              </a:cubicBezTo>
                              <a:cubicBezTo>
                                <a:pt x="1720" y="988"/>
                                <a:pt x="1723" y="975"/>
                                <a:pt x="1725" y="959"/>
                              </a:cubicBezTo>
                              <a:cubicBezTo>
                                <a:pt x="1725" y="959"/>
                                <a:pt x="1725" y="959"/>
                                <a:pt x="1725" y="959"/>
                              </a:cubicBezTo>
                              <a:cubicBezTo>
                                <a:pt x="1722" y="961"/>
                                <a:pt x="1718" y="964"/>
                                <a:pt x="1714" y="965"/>
                              </a:cubicBezTo>
                              <a:cubicBezTo>
                                <a:pt x="1711" y="967"/>
                                <a:pt x="1707" y="969"/>
                                <a:pt x="1702" y="970"/>
                              </a:cubicBezTo>
                              <a:cubicBezTo>
                                <a:pt x="1698" y="971"/>
                                <a:pt x="1692" y="972"/>
                                <a:pt x="1687" y="972"/>
                              </a:cubicBezTo>
                              <a:cubicBezTo>
                                <a:pt x="1679" y="972"/>
                                <a:pt x="1672" y="970"/>
                                <a:pt x="1665" y="968"/>
                              </a:cubicBezTo>
                              <a:cubicBezTo>
                                <a:pt x="1659" y="965"/>
                                <a:pt x="1653" y="961"/>
                                <a:pt x="1649" y="956"/>
                              </a:cubicBezTo>
                              <a:cubicBezTo>
                                <a:pt x="1644" y="951"/>
                                <a:pt x="1640" y="945"/>
                                <a:pt x="1638" y="938"/>
                              </a:cubicBezTo>
                              <a:cubicBezTo>
                                <a:pt x="1636" y="931"/>
                                <a:pt x="1634" y="923"/>
                                <a:pt x="1634" y="915"/>
                              </a:cubicBezTo>
                              <a:cubicBezTo>
                                <a:pt x="1634" y="895"/>
                                <a:pt x="1640" y="879"/>
                                <a:pt x="1651" y="869"/>
                              </a:cubicBezTo>
                              <a:close/>
                              <a:moveTo>
                                <a:pt x="1659" y="911"/>
                              </a:moveTo>
                              <a:cubicBezTo>
                                <a:pt x="1659" y="938"/>
                                <a:pt x="1671" y="951"/>
                                <a:pt x="1694" y="951"/>
                              </a:cubicBezTo>
                              <a:cubicBezTo>
                                <a:pt x="1699" y="951"/>
                                <a:pt x="1703" y="950"/>
                                <a:pt x="1707" y="949"/>
                              </a:cubicBezTo>
                              <a:cubicBezTo>
                                <a:pt x="1711" y="948"/>
                                <a:pt x="1714" y="946"/>
                                <a:pt x="1717" y="945"/>
                              </a:cubicBezTo>
                              <a:cubicBezTo>
                                <a:pt x="1725" y="939"/>
                                <a:pt x="1725" y="939"/>
                                <a:pt x="1725" y="939"/>
                              </a:cubicBezTo>
                              <a:cubicBezTo>
                                <a:pt x="1725" y="934"/>
                                <a:pt x="1725" y="934"/>
                                <a:pt x="1725" y="934"/>
                              </a:cubicBezTo>
                              <a:cubicBezTo>
                                <a:pt x="1725" y="927"/>
                                <a:pt x="1725" y="919"/>
                                <a:pt x="1724" y="912"/>
                              </a:cubicBezTo>
                              <a:cubicBezTo>
                                <a:pt x="1723" y="904"/>
                                <a:pt x="1721" y="898"/>
                                <a:pt x="1719" y="892"/>
                              </a:cubicBezTo>
                              <a:cubicBezTo>
                                <a:pt x="1716" y="887"/>
                                <a:pt x="1713" y="882"/>
                                <a:pt x="1708" y="879"/>
                              </a:cubicBezTo>
                              <a:cubicBezTo>
                                <a:pt x="1704" y="876"/>
                                <a:pt x="1698" y="874"/>
                                <a:pt x="1691" y="874"/>
                              </a:cubicBezTo>
                              <a:cubicBezTo>
                                <a:pt x="1681" y="874"/>
                                <a:pt x="1673" y="878"/>
                                <a:pt x="1668" y="885"/>
                              </a:cubicBezTo>
                              <a:cubicBezTo>
                                <a:pt x="1662" y="892"/>
                                <a:pt x="1659" y="901"/>
                                <a:pt x="1659" y="911"/>
                              </a:cubicBezTo>
                              <a:close/>
                              <a:moveTo>
                                <a:pt x="1185" y="1377"/>
                              </a:moveTo>
                              <a:cubicBezTo>
                                <a:pt x="1189" y="1367"/>
                                <a:pt x="1191" y="1355"/>
                                <a:pt x="1191" y="1341"/>
                              </a:cubicBezTo>
                              <a:cubicBezTo>
                                <a:pt x="1191" y="1226"/>
                                <a:pt x="1191" y="1226"/>
                                <a:pt x="1191" y="1226"/>
                              </a:cubicBezTo>
                              <a:cubicBezTo>
                                <a:pt x="1165" y="1226"/>
                                <a:pt x="1165" y="1226"/>
                                <a:pt x="1165" y="1226"/>
                              </a:cubicBezTo>
                              <a:cubicBezTo>
                                <a:pt x="1165" y="1342"/>
                                <a:pt x="1165" y="1342"/>
                                <a:pt x="1165" y="1342"/>
                              </a:cubicBezTo>
                              <a:cubicBezTo>
                                <a:pt x="1165" y="1361"/>
                                <a:pt x="1161" y="1375"/>
                                <a:pt x="1152" y="1384"/>
                              </a:cubicBezTo>
                              <a:cubicBezTo>
                                <a:pt x="1144" y="1393"/>
                                <a:pt x="1132" y="1397"/>
                                <a:pt x="1117" y="1397"/>
                              </a:cubicBezTo>
                              <a:cubicBezTo>
                                <a:pt x="1102" y="1397"/>
                                <a:pt x="1091" y="1393"/>
                                <a:pt x="1083" y="1384"/>
                              </a:cubicBezTo>
                              <a:cubicBezTo>
                                <a:pt x="1076" y="1375"/>
                                <a:pt x="1072" y="1361"/>
                                <a:pt x="1072" y="1341"/>
                              </a:cubicBezTo>
                              <a:cubicBezTo>
                                <a:pt x="1072" y="1226"/>
                                <a:pt x="1072" y="1226"/>
                                <a:pt x="1072" y="1226"/>
                              </a:cubicBezTo>
                              <a:cubicBezTo>
                                <a:pt x="1045" y="1226"/>
                                <a:pt x="1045" y="1226"/>
                                <a:pt x="1045" y="1226"/>
                              </a:cubicBezTo>
                              <a:cubicBezTo>
                                <a:pt x="1045" y="1340"/>
                                <a:pt x="1045" y="1340"/>
                                <a:pt x="1045" y="1340"/>
                              </a:cubicBezTo>
                              <a:cubicBezTo>
                                <a:pt x="1045" y="1355"/>
                                <a:pt x="1047" y="1368"/>
                                <a:pt x="1050" y="1379"/>
                              </a:cubicBezTo>
                              <a:cubicBezTo>
                                <a:pt x="1053" y="1389"/>
                                <a:pt x="1058" y="1398"/>
                                <a:pt x="1065" y="1404"/>
                              </a:cubicBezTo>
                              <a:cubicBezTo>
                                <a:pt x="1071" y="1411"/>
                                <a:pt x="1079" y="1416"/>
                                <a:pt x="1088" y="1419"/>
                              </a:cubicBezTo>
                              <a:cubicBezTo>
                                <a:pt x="1097" y="1422"/>
                                <a:pt x="1107" y="1423"/>
                                <a:pt x="1118" y="1423"/>
                              </a:cubicBezTo>
                              <a:cubicBezTo>
                                <a:pt x="1128" y="1423"/>
                                <a:pt x="1138" y="1421"/>
                                <a:pt x="1147" y="1418"/>
                              </a:cubicBezTo>
                              <a:cubicBezTo>
                                <a:pt x="1156" y="1415"/>
                                <a:pt x="1163" y="1409"/>
                                <a:pt x="1170" y="1403"/>
                              </a:cubicBezTo>
                              <a:cubicBezTo>
                                <a:pt x="1176" y="1396"/>
                                <a:pt x="1181" y="1387"/>
                                <a:pt x="1185" y="1377"/>
                              </a:cubicBezTo>
                              <a:close/>
                              <a:moveTo>
                                <a:pt x="465" y="1011"/>
                              </a:moveTo>
                              <a:cubicBezTo>
                                <a:pt x="472" y="1019"/>
                                <a:pt x="481" y="1022"/>
                                <a:pt x="492" y="1022"/>
                              </a:cubicBezTo>
                              <a:cubicBezTo>
                                <a:pt x="500" y="1022"/>
                                <a:pt x="507" y="1021"/>
                                <a:pt x="512" y="1019"/>
                              </a:cubicBezTo>
                              <a:cubicBezTo>
                                <a:pt x="517" y="1018"/>
                                <a:pt x="522" y="1015"/>
                                <a:pt x="527" y="1013"/>
                              </a:cubicBezTo>
                              <a:cubicBezTo>
                                <a:pt x="518" y="993"/>
                                <a:pt x="518" y="993"/>
                                <a:pt x="518" y="993"/>
                              </a:cubicBezTo>
                              <a:cubicBezTo>
                                <a:pt x="510" y="997"/>
                                <a:pt x="510" y="997"/>
                                <a:pt x="510" y="997"/>
                              </a:cubicBezTo>
                              <a:cubicBezTo>
                                <a:pt x="507" y="999"/>
                                <a:pt x="504" y="999"/>
                                <a:pt x="500" y="999"/>
                              </a:cubicBezTo>
                              <a:cubicBezTo>
                                <a:pt x="492" y="999"/>
                                <a:pt x="487" y="998"/>
                                <a:pt x="484" y="994"/>
                              </a:cubicBezTo>
                              <a:cubicBezTo>
                                <a:pt x="481" y="990"/>
                                <a:pt x="480" y="983"/>
                                <a:pt x="480" y="973"/>
                              </a:cubicBezTo>
                              <a:cubicBezTo>
                                <a:pt x="480" y="890"/>
                                <a:pt x="480" y="890"/>
                                <a:pt x="480" y="890"/>
                              </a:cubicBezTo>
                              <a:cubicBezTo>
                                <a:pt x="522" y="890"/>
                                <a:pt x="522" y="890"/>
                                <a:pt x="522" y="890"/>
                              </a:cubicBezTo>
                              <a:cubicBezTo>
                                <a:pt x="522" y="869"/>
                                <a:pt x="522" y="869"/>
                                <a:pt x="522" y="869"/>
                              </a:cubicBezTo>
                              <a:cubicBezTo>
                                <a:pt x="480" y="869"/>
                                <a:pt x="480" y="869"/>
                                <a:pt x="480" y="869"/>
                              </a:cubicBezTo>
                              <a:cubicBezTo>
                                <a:pt x="480" y="840"/>
                                <a:pt x="480" y="840"/>
                                <a:pt x="480" y="840"/>
                              </a:cubicBezTo>
                              <a:cubicBezTo>
                                <a:pt x="455" y="844"/>
                                <a:pt x="455" y="844"/>
                                <a:pt x="455" y="844"/>
                              </a:cubicBezTo>
                              <a:cubicBezTo>
                                <a:pt x="455" y="869"/>
                                <a:pt x="455" y="869"/>
                                <a:pt x="455" y="869"/>
                              </a:cubicBezTo>
                              <a:cubicBezTo>
                                <a:pt x="432" y="873"/>
                                <a:pt x="432" y="873"/>
                                <a:pt x="432" y="873"/>
                              </a:cubicBezTo>
                              <a:cubicBezTo>
                                <a:pt x="432" y="890"/>
                                <a:pt x="432" y="890"/>
                                <a:pt x="432" y="890"/>
                              </a:cubicBezTo>
                              <a:cubicBezTo>
                                <a:pt x="455" y="890"/>
                                <a:pt x="455" y="890"/>
                                <a:pt x="455" y="890"/>
                              </a:cubicBezTo>
                              <a:cubicBezTo>
                                <a:pt x="455" y="981"/>
                                <a:pt x="455" y="981"/>
                                <a:pt x="455" y="981"/>
                              </a:cubicBezTo>
                              <a:cubicBezTo>
                                <a:pt x="455" y="994"/>
                                <a:pt x="458" y="1004"/>
                                <a:pt x="465" y="1011"/>
                              </a:cubicBezTo>
                              <a:close/>
                              <a:moveTo>
                                <a:pt x="1719" y="619"/>
                              </a:moveTo>
                              <a:cubicBezTo>
                                <a:pt x="1744" y="619"/>
                                <a:pt x="1744" y="619"/>
                                <a:pt x="1744" y="619"/>
                              </a:cubicBezTo>
                              <a:cubicBezTo>
                                <a:pt x="1744" y="503"/>
                                <a:pt x="1744" y="503"/>
                                <a:pt x="1744" y="503"/>
                              </a:cubicBezTo>
                              <a:cubicBezTo>
                                <a:pt x="1748" y="499"/>
                                <a:pt x="1753" y="496"/>
                                <a:pt x="1758" y="493"/>
                              </a:cubicBezTo>
                              <a:cubicBezTo>
                                <a:pt x="1764" y="490"/>
                                <a:pt x="1770" y="489"/>
                                <a:pt x="1777" y="489"/>
                              </a:cubicBezTo>
                              <a:cubicBezTo>
                                <a:pt x="1788" y="489"/>
                                <a:pt x="1795" y="491"/>
                                <a:pt x="1800" y="497"/>
                              </a:cubicBezTo>
                              <a:cubicBezTo>
                                <a:pt x="1804" y="503"/>
                                <a:pt x="1807" y="511"/>
                                <a:pt x="1807" y="522"/>
                              </a:cubicBezTo>
                              <a:cubicBezTo>
                                <a:pt x="1807" y="619"/>
                                <a:pt x="1807" y="619"/>
                                <a:pt x="1807" y="619"/>
                              </a:cubicBezTo>
                              <a:cubicBezTo>
                                <a:pt x="1832" y="619"/>
                                <a:pt x="1832" y="619"/>
                                <a:pt x="1832" y="619"/>
                              </a:cubicBezTo>
                              <a:cubicBezTo>
                                <a:pt x="1832" y="513"/>
                                <a:pt x="1832" y="513"/>
                                <a:pt x="1832" y="513"/>
                              </a:cubicBezTo>
                              <a:cubicBezTo>
                                <a:pt x="1832" y="497"/>
                                <a:pt x="1827" y="485"/>
                                <a:pt x="1819" y="477"/>
                              </a:cubicBezTo>
                              <a:cubicBezTo>
                                <a:pt x="1810" y="470"/>
                                <a:pt x="1799" y="466"/>
                                <a:pt x="1787" y="466"/>
                              </a:cubicBezTo>
                              <a:cubicBezTo>
                                <a:pt x="1777" y="466"/>
                                <a:pt x="1769" y="467"/>
                                <a:pt x="1762" y="471"/>
                              </a:cubicBezTo>
                              <a:cubicBezTo>
                                <a:pt x="1755" y="474"/>
                                <a:pt x="1749" y="478"/>
                                <a:pt x="1744" y="482"/>
                              </a:cubicBezTo>
                              <a:cubicBezTo>
                                <a:pt x="1744" y="482"/>
                                <a:pt x="1744" y="482"/>
                                <a:pt x="1744" y="482"/>
                              </a:cubicBezTo>
                              <a:cubicBezTo>
                                <a:pt x="1744" y="400"/>
                                <a:pt x="1744" y="400"/>
                                <a:pt x="1744" y="400"/>
                              </a:cubicBezTo>
                              <a:cubicBezTo>
                                <a:pt x="1714" y="405"/>
                                <a:pt x="1714" y="405"/>
                                <a:pt x="1714" y="405"/>
                              </a:cubicBezTo>
                              <a:cubicBezTo>
                                <a:pt x="1719" y="437"/>
                                <a:pt x="1719" y="437"/>
                                <a:pt x="1719" y="437"/>
                              </a:cubicBezTo>
                              <a:lnTo>
                                <a:pt x="1719" y="619"/>
                              </a:lnTo>
                              <a:close/>
                              <a:moveTo>
                                <a:pt x="1648" y="1289"/>
                              </a:moveTo>
                              <a:cubicBezTo>
                                <a:pt x="1654" y="1289"/>
                                <a:pt x="1659" y="1290"/>
                                <a:pt x="1663" y="1291"/>
                              </a:cubicBezTo>
                              <a:cubicBezTo>
                                <a:pt x="1668" y="1292"/>
                                <a:pt x="1672" y="1293"/>
                                <a:pt x="1677" y="1295"/>
                              </a:cubicBezTo>
                              <a:cubicBezTo>
                                <a:pt x="1685" y="1272"/>
                                <a:pt x="1685" y="1272"/>
                                <a:pt x="1685" y="1272"/>
                              </a:cubicBezTo>
                              <a:cubicBezTo>
                                <a:pt x="1679" y="1270"/>
                                <a:pt x="1674" y="1268"/>
                                <a:pt x="1668" y="1267"/>
                              </a:cubicBezTo>
                              <a:cubicBezTo>
                                <a:pt x="1662" y="1266"/>
                                <a:pt x="1656" y="1266"/>
                                <a:pt x="1650" y="1266"/>
                              </a:cubicBezTo>
                              <a:cubicBezTo>
                                <a:pt x="1640" y="1266"/>
                                <a:pt x="1631" y="1267"/>
                                <a:pt x="1622" y="1270"/>
                              </a:cubicBezTo>
                              <a:cubicBezTo>
                                <a:pt x="1614" y="1274"/>
                                <a:pt x="1606" y="1279"/>
                                <a:pt x="1599" y="1285"/>
                              </a:cubicBezTo>
                              <a:cubicBezTo>
                                <a:pt x="1593" y="1292"/>
                                <a:pt x="1588" y="1300"/>
                                <a:pt x="1584" y="1310"/>
                              </a:cubicBezTo>
                              <a:cubicBezTo>
                                <a:pt x="1580" y="1320"/>
                                <a:pt x="1578" y="1332"/>
                                <a:pt x="1578" y="1346"/>
                              </a:cubicBezTo>
                              <a:cubicBezTo>
                                <a:pt x="1578" y="1357"/>
                                <a:pt x="1579" y="1368"/>
                                <a:pt x="1582" y="1377"/>
                              </a:cubicBezTo>
                              <a:cubicBezTo>
                                <a:pt x="1585" y="1387"/>
                                <a:pt x="1589" y="1395"/>
                                <a:pt x="1594" y="1401"/>
                              </a:cubicBezTo>
                              <a:cubicBezTo>
                                <a:pt x="1600" y="1408"/>
                                <a:pt x="1606" y="1413"/>
                                <a:pt x="1615" y="1417"/>
                              </a:cubicBezTo>
                              <a:cubicBezTo>
                                <a:pt x="1623" y="1421"/>
                                <a:pt x="1632" y="1422"/>
                                <a:pt x="1643" y="1422"/>
                              </a:cubicBezTo>
                              <a:cubicBezTo>
                                <a:pt x="1657" y="1422"/>
                                <a:pt x="1671" y="1420"/>
                                <a:pt x="1683" y="1414"/>
                              </a:cubicBezTo>
                              <a:cubicBezTo>
                                <a:pt x="1675" y="1393"/>
                                <a:pt x="1675" y="1393"/>
                                <a:pt x="1675" y="1393"/>
                              </a:cubicBezTo>
                              <a:cubicBezTo>
                                <a:pt x="1670" y="1395"/>
                                <a:pt x="1666" y="1396"/>
                                <a:pt x="1662" y="1398"/>
                              </a:cubicBezTo>
                              <a:cubicBezTo>
                                <a:pt x="1658" y="1399"/>
                                <a:pt x="1653" y="1400"/>
                                <a:pt x="1648" y="1400"/>
                              </a:cubicBezTo>
                              <a:cubicBezTo>
                                <a:pt x="1633" y="1400"/>
                                <a:pt x="1622" y="1395"/>
                                <a:pt x="1615" y="1386"/>
                              </a:cubicBezTo>
                              <a:cubicBezTo>
                                <a:pt x="1607" y="1377"/>
                                <a:pt x="1603" y="1362"/>
                                <a:pt x="1603" y="1342"/>
                              </a:cubicBezTo>
                              <a:cubicBezTo>
                                <a:pt x="1603" y="1326"/>
                                <a:pt x="1607" y="1313"/>
                                <a:pt x="1615" y="1303"/>
                              </a:cubicBezTo>
                              <a:cubicBezTo>
                                <a:pt x="1623" y="1294"/>
                                <a:pt x="1634" y="1289"/>
                                <a:pt x="1648" y="1289"/>
                              </a:cubicBezTo>
                              <a:close/>
                              <a:moveTo>
                                <a:pt x="1942" y="1397"/>
                              </a:moveTo>
                              <a:cubicBezTo>
                                <a:pt x="1939" y="1399"/>
                                <a:pt x="1935" y="1399"/>
                                <a:pt x="1931" y="1399"/>
                              </a:cubicBezTo>
                              <a:cubicBezTo>
                                <a:pt x="1924" y="1399"/>
                                <a:pt x="1919" y="1398"/>
                                <a:pt x="1916" y="1394"/>
                              </a:cubicBezTo>
                              <a:cubicBezTo>
                                <a:pt x="1913" y="1390"/>
                                <a:pt x="1911" y="1383"/>
                                <a:pt x="1911" y="1373"/>
                              </a:cubicBezTo>
                              <a:cubicBezTo>
                                <a:pt x="1911" y="1290"/>
                                <a:pt x="1911" y="1290"/>
                                <a:pt x="1911" y="1290"/>
                              </a:cubicBezTo>
                              <a:cubicBezTo>
                                <a:pt x="1953" y="1290"/>
                                <a:pt x="1953" y="1290"/>
                                <a:pt x="1953" y="1290"/>
                              </a:cubicBezTo>
                              <a:cubicBezTo>
                                <a:pt x="1953" y="1269"/>
                                <a:pt x="1953" y="1269"/>
                                <a:pt x="1953" y="1269"/>
                              </a:cubicBezTo>
                              <a:cubicBezTo>
                                <a:pt x="1911" y="1269"/>
                                <a:pt x="1911" y="1269"/>
                                <a:pt x="1911" y="1269"/>
                              </a:cubicBezTo>
                              <a:cubicBezTo>
                                <a:pt x="1911" y="1240"/>
                                <a:pt x="1911" y="1240"/>
                                <a:pt x="1911" y="1240"/>
                              </a:cubicBezTo>
                              <a:cubicBezTo>
                                <a:pt x="1886" y="1244"/>
                                <a:pt x="1886" y="1244"/>
                                <a:pt x="1886" y="1244"/>
                              </a:cubicBezTo>
                              <a:cubicBezTo>
                                <a:pt x="1886" y="1269"/>
                                <a:pt x="1886" y="1269"/>
                                <a:pt x="1886" y="1269"/>
                              </a:cubicBezTo>
                              <a:cubicBezTo>
                                <a:pt x="1864" y="1273"/>
                                <a:pt x="1864" y="1273"/>
                                <a:pt x="1864" y="1273"/>
                              </a:cubicBezTo>
                              <a:cubicBezTo>
                                <a:pt x="1864" y="1290"/>
                                <a:pt x="1864" y="1290"/>
                                <a:pt x="1864" y="1290"/>
                              </a:cubicBezTo>
                              <a:cubicBezTo>
                                <a:pt x="1886" y="1290"/>
                                <a:pt x="1886" y="1290"/>
                                <a:pt x="1886" y="1290"/>
                              </a:cubicBezTo>
                              <a:cubicBezTo>
                                <a:pt x="1886" y="1381"/>
                                <a:pt x="1886" y="1381"/>
                                <a:pt x="1886" y="1381"/>
                              </a:cubicBezTo>
                              <a:cubicBezTo>
                                <a:pt x="1886" y="1394"/>
                                <a:pt x="1890" y="1404"/>
                                <a:pt x="1896" y="1411"/>
                              </a:cubicBezTo>
                              <a:cubicBezTo>
                                <a:pt x="1903" y="1419"/>
                                <a:pt x="1912" y="1422"/>
                                <a:pt x="1924" y="1422"/>
                              </a:cubicBezTo>
                              <a:cubicBezTo>
                                <a:pt x="1932" y="1422"/>
                                <a:pt x="1939" y="1421"/>
                                <a:pt x="1944" y="1419"/>
                              </a:cubicBezTo>
                              <a:cubicBezTo>
                                <a:pt x="1949" y="1418"/>
                                <a:pt x="1954" y="1415"/>
                                <a:pt x="1958" y="1413"/>
                              </a:cubicBezTo>
                              <a:cubicBezTo>
                                <a:pt x="1950" y="1393"/>
                                <a:pt x="1950" y="1393"/>
                                <a:pt x="1950" y="1393"/>
                              </a:cubicBezTo>
                              <a:lnTo>
                                <a:pt x="1942" y="1397"/>
                              </a:lnTo>
                              <a:close/>
                              <a:moveTo>
                                <a:pt x="1863" y="490"/>
                              </a:moveTo>
                              <a:cubicBezTo>
                                <a:pt x="1886" y="490"/>
                                <a:pt x="1886" y="490"/>
                                <a:pt x="1886" y="490"/>
                              </a:cubicBezTo>
                              <a:cubicBezTo>
                                <a:pt x="1886" y="581"/>
                                <a:pt x="1886" y="581"/>
                                <a:pt x="1886" y="581"/>
                              </a:cubicBezTo>
                              <a:cubicBezTo>
                                <a:pt x="1886" y="594"/>
                                <a:pt x="1889" y="604"/>
                                <a:pt x="1896" y="611"/>
                              </a:cubicBezTo>
                              <a:cubicBezTo>
                                <a:pt x="1903" y="619"/>
                                <a:pt x="1912" y="622"/>
                                <a:pt x="1923" y="622"/>
                              </a:cubicBezTo>
                              <a:cubicBezTo>
                                <a:pt x="1931" y="622"/>
                                <a:pt x="1938" y="621"/>
                                <a:pt x="1943" y="619"/>
                              </a:cubicBezTo>
                              <a:cubicBezTo>
                                <a:pt x="1948" y="618"/>
                                <a:pt x="1953" y="615"/>
                                <a:pt x="1958" y="613"/>
                              </a:cubicBezTo>
                              <a:cubicBezTo>
                                <a:pt x="1949" y="593"/>
                                <a:pt x="1949" y="593"/>
                                <a:pt x="1949" y="593"/>
                              </a:cubicBezTo>
                              <a:cubicBezTo>
                                <a:pt x="1941" y="597"/>
                                <a:pt x="1941" y="597"/>
                                <a:pt x="1941" y="597"/>
                              </a:cubicBezTo>
                              <a:cubicBezTo>
                                <a:pt x="1938" y="599"/>
                                <a:pt x="1935" y="599"/>
                                <a:pt x="1931" y="599"/>
                              </a:cubicBezTo>
                              <a:cubicBezTo>
                                <a:pt x="1923" y="599"/>
                                <a:pt x="1918" y="598"/>
                                <a:pt x="1915" y="594"/>
                              </a:cubicBezTo>
                              <a:cubicBezTo>
                                <a:pt x="1912" y="590"/>
                                <a:pt x="1911" y="583"/>
                                <a:pt x="1911" y="573"/>
                              </a:cubicBezTo>
                              <a:cubicBezTo>
                                <a:pt x="1911" y="490"/>
                                <a:pt x="1911" y="490"/>
                                <a:pt x="1911" y="490"/>
                              </a:cubicBezTo>
                              <a:cubicBezTo>
                                <a:pt x="1953" y="490"/>
                                <a:pt x="1953" y="490"/>
                                <a:pt x="1953" y="490"/>
                              </a:cubicBezTo>
                              <a:cubicBezTo>
                                <a:pt x="1953" y="469"/>
                                <a:pt x="1953" y="469"/>
                                <a:pt x="1953" y="469"/>
                              </a:cubicBezTo>
                              <a:cubicBezTo>
                                <a:pt x="1911" y="469"/>
                                <a:pt x="1911" y="469"/>
                                <a:pt x="1911" y="469"/>
                              </a:cubicBezTo>
                              <a:cubicBezTo>
                                <a:pt x="1911" y="440"/>
                                <a:pt x="1911" y="440"/>
                                <a:pt x="1911" y="440"/>
                              </a:cubicBezTo>
                              <a:cubicBezTo>
                                <a:pt x="1886" y="444"/>
                                <a:pt x="1886" y="444"/>
                                <a:pt x="1886" y="444"/>
                              </a:cubicBezTo>
                              <a:cubicBezTo>
                                <a:pt x="1886" y="469"/>
                                <a:pt x="1886" y="469"/>
                                <a:pt x="1886" y="469"/>
                              </a:cubicBezTo>
                              <a:cubicBezTo>
                                <a:pt x="1863" y="473"/>
                                <a:pt x="1863" y="473"/>
                                <a:pt x="1863" y="473"/>
                              </a:cubicBezTo>
                              <a:lnTo>
                                <a:pt x="1863" y="490"/>
                              </a:lnTo>
                              <a:close/>
                              <a:moveTo>
                                <a:pt x="1929" y="2052"/>
                              </a:moveTo>
                              <a:cubicBezTo>
                                <a:pt x="1941" y="2052"/>
                                <a:pt x="1951" y="2055"/>
                                <a:pt x="1960" y="2060"/>
                              </a:cubicBezTo>
                              <a:cubicBezTo>
                                <a:pt x="1968" y="2064"/>
                                <a:pt x="1975" y="2071"/>
                                <a:pt x="1980" y="2079"/>
                              </a:cubicBezTo>
                              <a:cubicBezTo>
                                <a:pt x="1985" y="2087"/>
                                <a:pt x="1988" y="2096"/>
                                <a:pt x="1991" y="2106"/>
                              </a:cubicBezTo>
                              <a:cubicBezTo>
                                <a:pt x="1993" y="2117"/>
                                <a:pt x="1994" y="2127"/>
                                <a:pt x="1994" y="2137"/>
                              </a:cubicBezTo>
                              <a:cubicBezTo>
                                <a:pt x="1994" y="2148"/>
                                <a:pt x="1993" y="2158"/>
                                <a:pt x="1991" y="2169"/>
                              </a:cubicBezTo>
                              <a:cubicBezTo>
                                <a:pt x="1988" y="2179"/>
                                <a:pt x="1985" y="2188"/>
                                <a:pt x="1980" y="2196"/>
                              </a:cubicBezTo>
                              <a:cubicBezTo>
                                <a:pt x="1975" y="2204"/>
                                <a:pt x="1968" y="2210"/>
                                <a:pt x="1960" y="2215"/>
                              </a:cubicBezTo>
                              <a:cubicBezTo>
                                <a:pt x="1951" y="2220"/>
                                <a:pt x="1941" y="2222"/>
                                <a:pt x="1929" y="2222"/>
                              </a:cubicBezTo>
                              <a:cubicBezTo>
                                <a:pt x="1917" y="2222"/>
                                <a:pt x="1907" y="2220"/>
                                <a:pt x="1898" y="2215"/>
                              </a:cubicBezTo>
                              <a:cubicBezTo>
                                <a:pt x="1890" y="2210"/>
                                <a:pt x="1883" y="2204"/>
                                <a:pt x="1878" y="2196"/>
                              </a:cubicBezTo>
                              <a:cubicBezTo>
                                <a:pt x="1873" y="2188"/>
                                <a:pt x="1869" y="2179"/>
                                <a:pt x="1867" y="2169"/>
                              </a:cubicBezTo>
                              <a:cubicBezTo>
                                <a:pt x="1865" y="2158"/>
                                <a:pt x="1864" y="2148"/>
                                <a:pt x="1864" y="2137"/>
                              </a:cubicBezTo>
                              <a:cubicBezTo>
                                <a:pt x="1864" y="2127"/>
                                <a:pt x="1865" y="2117"/>
                                <a:pt x="1867" y="2106"/>
                              </a:cubicBezTo>
                              <a:cubicBezTo>
                                <a:pt x="1869" y="2096"/>
                                <a:pt x="1873" y="2087"/>
                                <a:pt x="1878" y="2079"/>
                              </a:cubicBezTo>
                              <a:cubicBezTo>
                                <a:pt x="1883" y="2071"/>
                                <a:pt x="1890" y="2064"/>
                                <a:pt x="1898" y="2060"/>
                              </a:cubicBezTo>
                              <a:cubicBezTo>
                                <a:pt x="1907" y="2055"/>
                                <a:pt x="1917" y="2052"/>
                                <a:pt x="1929" y="2052"/>
                              </a:cubicBezTo>
                              <a:close/>
                              <a:moveTo>
                                <a:pt x="1946" y="2079"/>
                              </a:moveTo>
                              <a:cubicBezTo>
                                <a:pt x="1941" y="2076"/>
                                <a:pt x="1936" y="2075"/>
                                <a:pt x="1929" y="2075"/>
                              </a:cubicBezTo>
                              <a:cubicBezTo>
                                <a:pt x="1922" y="2075"/>
                                <a:pt x="1916" y="2076"/>
                                <a:pt x="1912" y="2079"/>
                              </a:cubicBezTo>
                              <a:cubicBezTo>
                                <a:pt x="1907" y="2083"/>
                                <a:pt x="1903" y="2087"/>
                                <a:pt x="1899" y="2093"/>
                              </a:cubicBezTo>
                              <a:cubicBezTo>
                                <a:pt x="1896" y="2098"/>
                                <a:pt x="1894" y="2105"/>
                                <a:pt x="1892" y="2112"/>
                              </a:cubicBezTo>
                              <a:cubicBezTo>
                                <a:pt x="1891" y="2120"/>
                                <a:pt x="1890" y="2128"/>
                                <a:pt x="1890" y="2137"/>
                              </a:cubicBezTo>
                              <a:cubicBezTo>
                                <a:pt x="1890" y="2146"/>
                                <a:pt x="1891" y="2155"/>
                                <a:pt x="1892" y="2162"/>
                              </a:cubicBezTo>
                              <a:cubicBezTo>
                                <a:pt x="1894" y="2170"/>
                                <a:pt x="1896" y="2177"/>
                                <a:pt x="1899" y="2182"/>
                              </a:cubicBezTo>
                              <a:cubicBezTo>
                                <a:pt x="1903" y="2188"/>
                                <a:pt x="1907" y="2192"/>
                                <a:pt x="1912" y="2195"/>
                              </a:cubicBezTo>
                              <a:cubicBezTo>
                                <a:pt x="1916" y="2198"/>
                                <a:pt x="1922" y="2200"/>
                                <a:pt x="1929" y="2200"/>
                              </a:cubicBezTo>
                              <a:cubicBezTo>
                                <a:pt x="1936" y="2200"/>
                                <a:pt x="1941" y="2198"/>
                                <a:pt x="1946" y="2195"/>
                              </a:cubicBezTo>
                              <a:cubicBezTo>
                                <a:pt x="1951" y="2192"/>
                                <a:pt x="1955" y="2188"/>
                                <a:pt x="1959" y="2182"/>
                              </a:cubicBezTo>
                              <a:cubicBezTo>
                                <a:pt x="1962" y="2177"/>
                                <a:pt x="1964" y="2170"/>
                                <a:pt x="1966" y="2162"/>
                              </a:cubicBezTo>
                              <a:cubicBezTo>
                                <a:pt x="1967" y="2155"/>
                                <a:pt x="1968" y="2146"/>
                                <a:pt x="1968" y="2137"/>
                              </a:cubicBezTo>
                              <a:cubicBezTo>
                                <a:pt x="1968" y="2128"/>
                                <a:pt x="1967" y="2120"/>
                                <a:pt x="1966" y="2112"/>
                              </a:cubicBezTo>
                              <a:cubicBezTo>
                                <a:pt x="1964" y="2105"/>
                                <a:pt x="1962" y="2098"/>
                                <a:pt x="1959" y="2093"/>
                              </a:cubicBezTo>
                              <a:cubicBezTo>
                                <a:pt x="1955" y="2087"/>
                                <a:pt x="1951" y="2083"/>
                                <a:pt x="1946" y="2079"/>
                              </a:cubicBezTo>
                              <a:close/>
                              <a:moveTo>
                                <a:pt x="1748" y="77"/>
                              </a:moveTo>
                              <a:cubicBezTo>
                                <a:pt x="1748" y="219"/>
                                <a:pt x="1748" y="219"/>
                                <a:pt x="1748" y="219"/>
                              </a:cubicBezTo>
                              <a:cubicBezTo>
                                <a:pt x="1774" y="219"/>
                                <a:pt x="1774" y="219"/>
                                <a:pt x="1774" y="219"/>
                              </a:cubicBezTo>
                              <a:cubicBezTo>
                                <a:pt x="1774" y="53"/>
                                <a:pt x="1774" y="53"/>
                                <a:pt x="1774" y="53"/>
                              </a:cubicBezTo>
                              <a:cubicBezTo>
                                <a:pt x="1717" y="62"/>
                                <a:pt x="1717" y="62"/>
                                <a:pt x="1717" y="62"/>
                              </a:cubicBezTo>
                              <a:cubicBezTo>
                                <a:pt x="1720" y="81"/>
                                <a:pt x="1720" y="81"/>
                                <a:pt x="1720" y="81"/>
                              </a:cubicBezTo>
                              <a:lnTo>
                                <a:pt x="1748" y="77"/>
                              </a:lnTo>
                              <a:close/>
                              <a:moveTo>
                                <a:pt x="1841" y="77"/>
                              </a:moveTo>
                              <a:cubicBezTo>
                                <a:pt x="1841" y="219"/>
                                <a:pt x="1841" y="219"/>
                                <a:pt x="1841" y="219"/>
                              </a:cubicBezTo>
                              <a:cubicBezTo>
                                <a:pt x="1866" y="219"/>
                                <a:pt x="1866" y="219"/>
                                <a:pt x="1866" y="219"/>
                              </a:cubicBezTo>
                              <a:cubicBezTo>
                                <a:pt x="1866" y="53"/>
                                <a:pt x="1866" y="53"/>
                                <a:pt x="1866" y="53"/>
                              </a:cubicBezTo>
                              <a:cubicBezTo>
                                <a:pt x="1810" y="62"/>
                                <a:pt x="1810" y="62"/>
                                <a:pt x="1810" y="62"/>
                              </a:cubicBezTo>
                              <a:cubicBezTo>
                                <a:pt x="1813" y="81"/>
                                <a:pt x="1813" y="81"/>
                                <a:pt x="1813" y="81"/>
                              </a:cubicBezTo>
                              <a:lnTo>
                                <a:pt x="1841" y="77"/>
                              </a:lnTo>
                              <a:close/>
                              <a:moveTo>
                                <a:pt x="1832" y="1419"/>
                              </a:moveTo>
                              <a:cubicBezTo>
                                <a:pt x="1832" y="1313"/>
                                <a:pt x="1832" y="1313"/>
                                <a:pt x="1832" y="1313"/>
                              </a:cubicBezTo>
                              <a:cubicBezTo>
                                <a:pt x="1832" y="1297"/>
                                <a:pt x="1828" y="1285"/>
                                <a:pt x="1819" y="1277"/>
                              </a:cubicBezTo>
                              <a:cubicBezTo>
                                <a:pt x="1811" y="1270"/>
                                <a:pt x="1800" y="1266"/>
                                <a:pt x="1787" y="1266"/>
                              </a:cubicBezTo>
                              <a:cubicBezTo>
                                <a:pt x="1778" y="1266"/>
                                <a:pt x="1769" y="1267"/>
                                <a:pt x="1763" y="1271"/>
                              </a:cubicBezTo>
                              <a:cubicBezTo>
                                <a:pt x="1756" y="1274"/>
                                <a:pt x="1750" y="1278"/>
                                <a:pt x="1745" y="1282"/>
                              </a:cubicBezTo>
                              <a:cubicBezTo>
                                <a:pt x="1745" y="1282"/>
                                <a:pt x="1745" y="1282"/>
                                <a:pt x="1745" y="1282"/>
                              </a:cubicBezTo>
                              <a:cubicBezTo>
                                <a:pt x="1745" y="1200"/>
                                <a:pt x="1745" y="1200"/>
                                <a:pt x="1745" y="1200"/>
                              </a:cubicBezTo>
                              <a:cubicBezTo>
                                <a:pt x="1715" y="1205"/>
                                <a:pt x="1715" y="1205"/>
                                <a:pt x="1715" y="1205"/>
                              </a:cubicBezTo>
                              <a:cubicBezTo>
                                <a:pt x="1719" y="1237"/>
                                <a:pt x="1719" y="1237"/>
                                <a:pt x="1719" y="1237"/>
                              </a:cubicBezTo>
                              <a:cubicBezTo>
                                <a:pt x="1719" y="1419"/>
                                <a:pt x="1719" y="1419"/>
                                <a:pt x="1719" y="1419"/>
                              </a:cubicBezTo>
                              <a:cubicBezTo>
                                <a:pt x="1745" y="1419"/>
                                <a:pt x="1745" y="1419"/>
                                <a:pt x="1745" y="1419"/>
                              </a:cubicBezTo>
                              <a:cubicBezTo>
                                <a:pt x="1745" y="1303"/>
                                <a:pt x="1745" y="1303"/>
                                <a:pt x="1745" y="1303"/>
                              </a:cubicBezTo>
                              <a:cubicBezTo>
                                <a:pt x="1749" y="1299"/>
                                <a:pt x="1754" y="1296"/>
                                <a:pt x="1759" y="1293"/>
                              </a:cubicBezTo>
                              <a:cubicBezTo>
                                <a:pt x="1764" y="1290"/>
                                <a:pt x="1771" y="1289"/>
                                <a:pt x="1778" y="1289"/>
                              </a:cubicBezTo>
                              <a:cubicBezTo>
                                <a:pt x="1788" y="1289"/>
                                <a:pt x="1796" y="1291"/>
                                <a:pt x="1800" y="1297"/>
                              </a:cubicBezTo>
                              <a:cubicBezTo>
                                <a:pt x="1805" y="1303"/>
                                <a:pt x="1807" y="1311"/>
                                <a:pt x="1807" y="1322"/>
                              </a:cubicBezTo>
                              <a:cubicBezTo>
                                <a:pt x="1807" y="1419"/>
                                <a:pt x="1807" y="1419"/>
                                <a:pt x="1807" y="1419"/>
                              </a:cubicBezTo>
                              <a:lnTo>
                                <a:pt x="1832" y="1419"/>
                              </a:lnTo>
                              <a:close/>
                              <a:moveTo>
                                <a:pt x="1335" y="2611"/>
                              </a:moveTo>
                              <a:cubicBezTo>
                                <a:pt x="1342" y="2619"/>
                                <a:pt x="1351" y="2622"/>
                                <a:pt x="1363" y="2622"/>
                              </a:cubicBezTo>
                              <a:cubicBezTo>
                                <a:pt x="1371" y="2622"/>
                                <a:pt x="1377" y="2621"/>
                                <a:pt x="1382" y="2619"/>
                              </a:cubicBezTo>
                              <a:cubicBezTo>
                                <a:pt x="1387" y="2618"/>
                                <a:pt x="1392" y="2615"/>
                                <a:pt x="1397" y="2613"/>
                              </a:cubicBezTo>
                              <a:cubicBezTo>
                                <a:pt x="1389" y="2593"/>
                                <a:pt x="1389" y="2593"/>
                                <a:pt x="1389" y="2593"/>
                              </a:cubicBezTo>
                              <a:cubicBezTo>
                                <a:pt x="1381" y="2597"/>
                                <a:pt x="1381" y="2597"/>
                                <a:pt x="1381" y="2597"/>
                              </a:cubicBezTo>
                              <a:cubicBezTo>
                                <a:pt x="1378" y="2599"/>
                                <a:pt x="1374" y="2599"/>
                                <a:pt x="1370" y="2599"/>
                              </a:cubicBezTo>
                              <a:cubicBezTo>
                                <a:pt x="1363" y="2599"/>
                                <a:pt x="1357" y="2598"/>
                                <a:pt x="1355" y="2594"/>
                              </a:cubicBezTo>
                              <a:cubicBezTo>
                                <a:pt x="1352" y="2590"/>
                                <a:pt x="1350" y="2583"/>
                                <a:pt x="1350" y="2573"/>
                              </a:cubicBezTo>
                              <a:cubicBezTo>
                                <a:pt x="1350" y="2490"/>
                                <a:pt x="1350" y="2490"/>
                                <a:pt x="1350" y="2490"/>
                              </a:cubicBezTo>
                              <a:cubicBezTo>
                                <a:pt x="1392" y="2490"/>
                                <a:pt x="1392" y="2490"/>
                                <a:pt x="1392" y="2490"/>
                              </a:cubicBezTo>
                              <a:cubicBezTo>
                                <a:pt x="1392" y="2469"/>
                                <a:pt x="1392" y="2469"/>
                                <a:pt x="1392" y="2469"/>
                              </a:cubicBezTo>
                              <a:cubicBezTo>
                                <a:pt x="1350" y="2469"/>
                                <a:pt x="1350" y="2469"/>
                                <a:pt x="1350" y="2469"/>
                              </a:cubicBezTo>
                              <a:cubicBezTo>
                                <a:pt x="1350" y="2440"/>
                                <a:pt x="1350" y="2440"/>
                                <a:pt x="1350" y="2440"/>
                              </a:cubicBezTo>
                              <a:cubicBezTo>
                                <a:pt x="1325" y="2444"/>
                                <a:pt x="1325" y="2444"/>
                                <a:pt x="1325" y="2444"/>
                              </a:cubicBezTo>
                              <a:cubicBezTo>
                                <a:pt x="1325" y="2469"/>
                                <a:pt x="1325" y="2469"/>
                                <a:pt x="1325" y="2469"/>
                              </a:cubicBezTo>
                              <a:cubicBezTo>
                                <a:pt x="1303" y="2473"/>
                                <a:pt x="1303" y="2473"/>
                                <a:pt x="1303" y="2473"/>
                              </a:cubicBezTo>
                              <a:cubicBezTo>
                                <a:pt x="1303" y="2490"/>
                                <a:pt x="1303" y="2490"/>
                                <a:pt x="1303" y="2490"/>
                              </a:cubicBezTo>
                              <a:cubicBezTo>
                                <a:pt x="1325" y="2490"/>
                                <a:pt x="1325" y="2490"/>
                                <a:pt x="1325" y="2490"/>
                              </a:cubicBezTo>
                              <a:cubicBezTo>
                                <a:pt x="1325" y="2581"/>
                                <a:pt x="1325" y="2581"/>
                                <a:pt x="1325" y="2581"/>
                              </a:cubicBezTo>
                              <a:cubicBezTo>
                                <a:pt x="1325" y="2594"/>
                                <a:pt x="1328" y="2604"/>
                                <a:pt x="1335" y="2611"/>
                              </a:cubicBezTo>
                              <a:close/>
                              <a:moveTo>
                                <a:pt x="1424" y="138"/>
                              </a:moveTo>
                              <a:cubicBezTo>
                                <a:pt x="1424" y="125"/>
                                <a:pt x="1424" y="125"/>
                                <a:pt x="1424" y="125"/>
                              </a:cubicBezTo>
                              <a:cubicBezTo>
                                <a:pt x="1424" y="114"/>
                                <a:pt x="1422" y="106"/>
                                <a:pt x="1418" y="99"/>
                              </a:cubicBezTo>
                              <a:cubicBezTo>
                                <a:pt x="1414" y="92"/>
                                <a:pt x="1406" y="89"/>
                                <a:pt x="1393" y="89"/>
                              </a:cubicBezTo>
                              <a:cubicBezTo>
                                <a:pt x="1387" y="89"/>
                                <a:pt x="1382" y="90"/>
                                <a:pt x="1377" y="92"/>
                              </a:cubicBezTo>
                              <a:cubicBezTo>
                                <a:pt x="1372" y="93"/>
                                <a:pt x="1367" y="95"/>
                                <a:pt x="1362" y="98"/>
                              </a:cubicBezTo>
                              <a:cubicBezTo>
                                <a:pt x="1353" y="79"/>
                                <a:pt x="1353" y="79"/>
                                <a:pt x="1353" y="79"/>
                              </a:cubicBezTo>
                              <a:cubicBezTo>
                                <a:pt x="1360" y="75"/>
                                <a:pt x="1367" y="72"/>
                                <a:pt x="1374" y="69"/>
                              </a:cubicBezTo>
                              <a:cubicBezTo>
                                <a:pt x="1381" y="67"/>
                                <a:pt x="1390" y="66"/>
                                <a:pt x="1399" y="66"/>
                              </a:cubicBezTo>
                              <a:cubicBezTo>
                                <a:pt x="1415" y="66"/>
                                <a:pt x="1427" y="70"/>
                                <a:pt x="1436" y="78"/>
                              </a:cubicBezTo>
                              <a:cubicBezTo>
                                <a:pt x="1445" y="86"/>
                                <a:pt x="1450" y="98"/>
                                <a:pt x="1450" y="113"/>
                              </a:cubicBezTo>
                              <a:cubicBezTo>
                                <a:pt x="1450" y="184"/>
                                <a:pt x="1450" y="184"/>
                                <a:pt x="1450" y="184"/>
                              </a:cubicBezTo>
                              <a:cubicBezTo>
                                <a:pt x="1455" y="217"/>
                                <a:pt x="1455" y="217"/>
                                <a:pt x="1455" y="217"/>
                              </a:cubicBezTo>
                              <a:cubicBezTo>
                                <a:pt x="1429" y="221"/>
                                <a:pt x="1429" y="221"/>
                                <a:pt x="1429" y="221"/>
                              </a:cubicBezTo>
                              <a:cubicBezTo>
                                <a:pt x="1427" y="204"/>
                                <a:pt x="1427" y="204"/>
                                <a:pt x="1427" y="204"/>
                              </a:cubicBezTo>
                              <a:cubicBezTo>
                                <a:pt x="1426" y="204"/>
                                <a:pt x="1426" y="204"/>
                                <a:pt x="1426" y="204"/>
                              </a:cubicBezTo>
                              <a:cubicBezTo>
                                <a:pt x="1421" y="209"/>
                                <a:pt x="1415" y="213"/>
                                <a:pt x="1409" y="217"/>
                              </a:cubicBezTo>
                              <a:cubicBezTo>
                                <a:pt x="1402" y="221"/>
                                <a:pt x="1395" y="223"/>
                                <a:pt x="1386" y="223"/>
                              </a:cubicBezTo>
                              <a:cubicBezTo>
                                <a:pt x="1373" y="223"/>
                                <a:pt x="1363" y="219"/>
                                <a:pt x="1356" y="213"/>
                              </a:cubicBezTo>
                              <a:cubicBezTo>
                                <a:pt x="1349" y="206"/>
                                <a:pt x="1346" y="196"/>
                                <a:pt x="1346" y="184"/>
                              </a:cubicBezTo>
                              <a:cubicBezTo>
                                <a:pt x="1346" y="171"/>
                                <a:pt x="1351" y="160"/>
                                <a:pt x="1360" y="154"/>
                              </a:cubicBezTo>
                              <a:cubicBezTo>
                                <a:pt x="1370" y="147"/>
                                <a:pt x="1382" y="143"/>
                                <a:pt x="1398" y="141"/>
                              </a:cubicBezTo>
                              <a:lnTo>
                                <a:pt x="1424" y="138"/>
                              </a:lnTo>
                              <a:close/>
                              <a:moveTo>
                                <a:pt x="1424" y="155"/>
                              </a:moveTo>
                              <a:cubicBezTo>
                                <a:pt x="1401" y="158"/>
                                <a:pt x="1401" y="158"/>
                                <a:pt x="1401" y="158"/>
                              </a:cubicBezTo>
                              <a:cubicBezTo>
                                <a:pt x="1391" y="160"/>
                                <a:pt x="1384" y="162"/>
                                <a:pt x="1379" y="165"/>
                              </a:cubicBezTo>
                              <a:cubicBezTo>
                                <a:pt x="1374" y="169"/>
                                <a:pt x="1371" y="174"/>
                                <a:pt x="1371" y="181"/>
                              </a:cubicBezTo>
                              <a:cubicBezTo>
                                <a:pt x="1371" y="187"/>
                                <a:pt x="1373" y="192"/>
                                <a:pt x="1377" y="196"/>
                              </a:cubicBezTo>
                              <a:cubicBezTo>
                                <a:pt x="1380" y="200"/>
                                <a:pt x="1385" y="202"/>
                                <a:pt x="1392" y="202"/>
                              </a:cubicBezTo>
                              <a:cubicBezTo>
                                <a:pt x="1399" y="202"/>
                                <a:pt x="1406" y="200"/>
                                <a:pt x="1411" y="197"/>
                              </a:cubicBezTo>
                              <a:cubicBezTo>
                                <a:pt x="1416" y="195"/>
                                <a:pt x="1420" y="192"/>
                                <a:pt x="1424" y="188"/>
                              </a:cubicBezTo>
                              <a:lnTo>
                                <a:pt x="1424" y="155"/>
                              </a:lnTo>
                              <a:close/>
                              <a:moveTo>
                                <a:pt x="1414" y="2222"/>
                              </a:moveTo>
                              <a:cubicBezTo>
                                <a:pt x="1404" y="2222"/>
                                <a:pt x="1395" y="2221"/>
                                <a:pt x="1388" y="2217"/>
                              </a:cubicBezTo>
                              <a:cubicBezTo>
                                <a:pt x="1380" y="2213"/>
                                <a:pt x="1374" y="2208"/>
                                <a:pt x="1370" y="2202"/>
                              </a:cubicBezTo>
                              <a:cubicBezTo>
                                <a:pt x="1365" y="2195"/>
                                <a:pt x="1362" y="2187"/>
                                <a:pt x="1359" y="2178"/>
                              </a:cubicBezTo>
                              <a:cubicBezTo>
                                <a:pt x="1357" y="2169"/>
                                <a:pt x="1356" y="2158"/>
                                <a:pt x="1356" y="2147"/>
                              </a:cubicBezTo>
                              <a:cubicBezTo>
                                <a:pt x="1356" y="2125"/>
                                <a:pt x="1359" y="2106"/>
                                <a:pt x="1365" y="2091"/>
                              </a:cubicBezTo>
                              <a:cubicBezTo>
                                <a:pt x="1371" y="2075"/>
                                <a:pt x="1379" y="2062"/>
                                <a:pt x="1388" y="2052"/>
                              </a:cubicBezTo>
                              <a:cubicBezTo>
                                <a:pt x="1398" y="2042"/>
                                <a:pt x="1410" y="2034"/>
                                <a:pt x="1423" y="2029"/>
                              </a:cubicBezTo>
                              <a:cubicBezTo>
                                <a:pt x="1436" y="2024"/>
                                <a:pt x="1449" y="2021"/>
                                <a:pt x="1463" y="2020"/>
                              </a:cubicBezTo>
                              <a:cubicBezTo>
                                <a:pt x="1466" y="2041"/>
                                <a:pt x="1466" y="2041"/>
                                <a:pt x="1466" y="2041"/>
                              </a:cubicBezTo>
                              <a:cubicBezTo>
                                <a:pt x="1456" y="2042"/>
                                <a:pt x="1447" y="2044"/>
                                <a:pt x="1438" y="2047"/>
                              </a:cubicBezTo>
                              <a:cubicBezTo>
                                <a:pt x="1428" y="2051"/>
                                <a:pt x="1420" y="2055"/>
                                <a:pt x="1412" y="2061"/>
                              </a:cubicBezTo>
                              <a:cubicBezTo>
                                <a:pt x="1405" y="2068"/>
                                <a:pt x="1398" y="2075"/>
                                <a:pt x="1393" y="2085"/>
                              </a:cubicBezTo>
                              <a:cubicBezTo>
                                <a:pt x="1387" y="2094"/>
                                <a:pt x="1384" y="2106"/>
                                <a:pt x="1382" y="2119"/>
                              </a:cubicBezTo>
                              <a:cubicBezTo>
                                <a:pt x="1382" y="2119"/>
                                <a:pt x="1382" y="2119"/>
                                <a:pt x="1382" y="2119"/>
                              </a:cubicBezTo>
                              <a:cubicBezTo>
                                <a:pt x="1385" y="2117"/>
                                <a:pt x="1389" y="2115"/>
                                <a:pt x="1393" y="2112"/>
                              </a:cubicBezTo>
                              <a:cubicBezTo>
                                <a:pt x="1397" y="2111"/>
                                <a:pt x="1401" y="2109"/>
                                <a:pt x="1405" y="2108"/>
                              </a:cubicBezTo>
                              <a:cubicBezTo>
                                <a:pt x="1410" y="2106"/>
                                <a:pt x="1415" y="2105"/>
                                <a:pt x="1421" y="2105"/>
                              </a:cubicBezTo>
                              <a:cubicBezTo>
                                <a:pt x="1437" y="2105"/>
                                <a:pt x="1450" y="2110"/>
                                <a:pt x="1459" y="2120"/>
                              </a:cubicBezTo>
                              <a:cubicBezTo>
                                <a:pt x="1468" y="2130"/>
                                <a:pt x="1473" y="2144"/>
                                <a:pt x="1473" y="2160"/>
                              </a:cubicBezTo>
                              <a:cubicBezTo>
                                <a:pt x="1473" y="2180"/>
                                <a:pt x="1468" y="2195"/>
                                <a:pt x="1457" y="2206"/>
                              </a:cubicBezTo>
                              <a:cubicBezTo>
                                <a:pt x="1447" y="2217"/>
                                <a:pt x="1432" y="2222"/>
                                <a:pt x="1414" y="2222"/>
                              </a:cubicBezTo>
                              <a:close/>
                              <a:moveTo>
                                <a:pt x="1416" y="2201"/>
                              </a:moveTo>
                              <a:cubicBezTo>
                                <a:pt x="1427" y="2201"/>
                                <a:pt x="1435" y="2198"/>
                                <a:pt x="1440" y="2191"/>
                              </a:cubicBezTo>
                              <a:cubicBezTo>
                                <a:pt x="1445" y="2185"/>
                                <a:pt x="1447" y="2176"/>
                                <a:pt x="1447" y="2165"/>
                              </a:cubicBezTo>
                              <a:cubicBezTo>
                                <a:pt x="1447" y="2152"/>
                                <a:pt x="1445" y="2142"/>
                                <a:pt x="1439" y="2136"/>
                              </a:cubicBezTo>
                              <a:cubicBezTo>
                                <a:pt x="1434" y="2130"/>
                                <a:pt x="1425" y="2127"/>
                                <a:pt x="1414" y="2127"/>
                              </a:cubicBezTo>
                              <a:cubicBezTo>
                                <a:pt x="1409" y="2127"/>
                                <a:pt x="1405" y="2127"/>
                                <a:pt x="1401" y="2129"/>
                              </a:cubicBezTo>
                              <a:cubicBezTo>
                                <a:pt x="1397" y="2130"/>
                                <a:pt x="1394" y="2131"/>
                                <a:pt x="1391" y="2133"/>
                              </a:cubicBezTo>
                              <a:cubicBezTo>
                                <a:pt x="1386" y="2136"/>
                                <a:pt x="1386" y="2136"/>
                                <a:pt x="1386" y="2136"/>
                              </a:cubicBezTo>
                              <a:cubicBezTo>
                                <a:pt x="1382" y="2140"/>
                                <a:pt x="1382" y="2140"/>
                                <a:pt x="1382" y="2140"/>
                              </a:cubicBezTo>
                              <a:cubicBezTo>
                                <a:pt x="1382" y="2146"/>
                                <a:pt x="1382" y="2146"/>
                                <a:pt x="1382" y="2146"/>
                              </a:cubicBezTo>
                              <a:cubicBezTo>
                                <a:pt x="1382" y="2164"/>
                                <a:pt x="1384" y="2178"/>
                                <a:pt x="1390" y="2187"/>
                              </a:cubicBezTo>
                              <a:cubicBezTo>
                                <a:pt x="1395" y="2197"/>
                                <a:pt x="1404" y="2201"/>
                                <a:pt x="1416" y="2201"/>
                              </a:cubicBezTo>
                              <a:close/>
                              <a:moveTo>
                                <a:pt x="1376" y="619"/>
                              </a:moveTo>
                              <a:cubicBezTo>
                                <a:pt x="1376" y="506"/>
                                <a:pt x="1376" y="506"/>
                                <a:pt x="1376" y="506"/>
                              </a:cubicBezTo>
                              <a:cubicBezTo>
                                <a:pt x="1382" y="501"/>
                                <a:pt x="1388" y="497"/>
                                <a:pt x="1395" y="495"/>
                              </a:cubicBezTo>
                              <a:cubicBezTo>
                                <a:pt x="1401" y="492"/>
                                <a:pt x="1409" y="491"/>
                                <a:pt x="1418" y="491"/>
                              </a:cubicBezTo>
                              <a:cubicBezTo>
                                <a:pt x="1418" y="466"/>
                                <a:pt x="1418" y="466"/>
                                <a:pt x="1418" y="466"/>
                              </a:cubicBezTo>
                              <a:cubicBezTo>
                                <a:pt x="1408" y="466"/>
                                <a:pt x="1399" y="468"/>
                                <a:pt x="1392" y="472"/>
                              </a:cubicBezTo>
                              <a:cubicBezTo>
                                <a:pt x="1385" y="476"/>
                                <a:pt x="1379" y="481"/>
                                <a:pt x="1374" y="487"/>
                              </a:cubicBezTo>
                              <a:cubicBezTo>
                                <a:pt x="1374" y="487"/>
                                <a:pt x="1374" y="487"/>
                                <a:pt x="1374" y="487"/>
                              </a:cubicBezTo>
                              <a:cubicBezTo>
                                <a:pt x="1371" y="467"/>
                                <a:pt x="1371" y="467"/>
                                <a:pt x="1371" y="467"/>
                              </a:cubicBezTo>
                              <a:cubicBezTo>
                                <a:pt x="1346" y="471"/>
                                <a:pt x="1346" y="471"/>
                                <a:pt x="1346" y="471"/>
                              </a:cubicBezTo>
                              <a:cubicBezTo>
                                <a:pt x="1351" y="504"/>
                                <a:pt x="1351" y="504"/>
                                <a:pt x="1351" y="504"/>
                              </a:cubicBezTo>
                              <a:cubicBezTo>
                                <a:pt x="1351" y="619"/>
                                <a:pt x="1351" y="619"/>
                                <a:pt x="1351" y="619"/>
                              </a:cubicBezTo>
                              <a:lnTo>
                                <a:pt x="1376" y="619"/>
                              </a:lnTo>
                              <a:close/>
                              <a:moveTo>
                                <a:pt x="1301" y="1397"/>
                              </a:moveTo>
                              <a:cubicBezTo>
                                <a:pt x="1298" y="1399"/>
                                <a:pt x="1294" y="1399"/>
                                <a:pt x="1290" y="1399"/>
                              </a:cubicBezTo>
                              <a:cubicBezTo>
                                <a:pt x="1283" y="1399"/>
                                <a:pt x="1277" y="1398"/>
                                <a:pt x="1275" y="1394"/>
                              </a:cubicBezTo>
                              <a:cubicBezTo>
                                <a:pt x="1272" y="1390"/>
                                <a:pt x="1270" y="1383"/>
                                <a:pt x="1270" y="1373"/>
                              </a:cubicBezTo>
                              <a:cubicBezTo>
                                <a:pt x="1270" y="1290"/>
                                <a:pt x="1270" y="1290"/>
                                <a:pt x="1270" y="1290"/>
                              </a:cubicBezTo>
                              <a:cubicBezTo>
                                <a:pt x="1312" y="1290"/>
                                <a:pt x="1312" y="1290"/>
                                <a:pt x="1312" y="1290"/>
                              </a:cubicBezTo>
                              <a:cubicBezTo>
                                <a:pt x="1312" y="1269"/>
                                <a:pt x="1312" y="1269"/>
                                <a:pt x="1312" y="1269"/>
                              </a:cubicBezTo>
                              <a:cubicBezTo>
                                <a:pt x="1270" y="1269"/>
                                <a:pt x="1270" y="1269"/>
                                <a:pt x="1270" y="1269"/>
                              </a:cubicBezTo>
                              <a:cubicBezTo>
                                <a:pt x="1270" y="1240"/>
                                <a:pt x="1270" y="1240"/>
                                <a:pt x="1270" y="1240"/>
                              </a:cubicBezTo>
                              <a:cubicBezTo>
                                <a:pt x="1245" y="1244"/>
                                <a:pt x="1245" y="1244"/>
                                <a:pt x="1245" y="1244"/>
                              </a:cubicBezTo>
                              <a:cubicBezTo>
                                <a:pt x="1245" y="1269"/>
                                <a:pt x="1245" y="1269"/>
                                <a:pt x="1245" y="1269"/>
                              </a:cubicBezTo>
                              <a:cubicBezTo>
                                <a:pt x="1223" y="1273"/>
                                <a:pt x="1223" y="1273"/>
                                <a:pt x="1223" y="1273"/>
                              </a:cubicBezTo>
                              <a:cubicBezTo>
                                <a:pt x="1223" y="1290"/>
                                <a:pt x="1223" y="1290"/>
                                <a:pt x="1223" y="1290"/>
                              </a:cubicBezTo>
                              <a:cubicBezTo>
                                <a:pt x="1245" y="1290"/>
                                <a:pt x="1245" y="1290"/>
                                <a:pt x="1245" y="1290"/>
                              </a:cubicBezTo>
                              <a:cubicBezTo>
                                <a:pt x="1245" y="1381"/>
                                <a:pt x="1245" y="1381"/>
                                <a:pt x="1245" y="1381"/>
                              </a:cubicBezTo>
                              <a:cubicBezTo>
                                <a:pt x="1245" y="1394"/>
                                <a:pt x="1248" y="1404"/>
                                <a:pt x="1255" y="1411"/>
                              </a:cubicBezTo>
                              <a:cubicBezTo>
                                <a:pt x="1262" y="1419"/>
                                <a:pt x="1271" y="1422"/>
                                <a:pt x="1283" y="1422"/>
                              </a:cubicBezTo>
                              <a:cubicBezTo>
                                <a:pt x="1291" y="1422"/>
                                <a:pt x="1297" y="1421"/>
                                <a:pt x="1302" y="1419"/>
                              </a:cubicBezTo>
                              <a:cubicBezTo>
                                <a:pt x="1307" y="1418"/>
                                <a:pt x="1312" y="1415"/>
                                <a:pt x="1317" y="1413"/>
                              </a:cubicBezTo>
                              <a:cubicBezTo>
                                <a:pt x="1309" y="1393"/>
                                <a:pt x="1309" y="1393"/>
                                <a:pt x="1309" y="1393"/>
                              </a:cubicBezTo>
                              <a:lnTo>
                                <a:pt x="1301" y="1397"/>
                              </a:lnTo>
                              <a:close/>
                              <a:moveTo>
                                <a:pt x="1110" y="2237"/>
                              </a:moveTo>
                              <a:cubicBezTo>
                                <a:pt x="1103" y="2241"/>
                                <a:pt x="1094" y="2244"/>
                                <a:pt x="1085" y="2246"/>
                              </a:cubicBezTo>
                              <a:cubicBezTo>
                                <a:pt x="1077" y="2248"/>
                                <a:pt x="1069" y="2249"/>
                                <a:pt x="1061" y="2250"/>
                              </a:cubicBezTo>
                              <a:cubicBezTo>
                                <a:pt x="1064" y="2272"/>
                                <a:pt x="1064" y="2272"/>
                                <a:pt x="1064" y="2272"/>
                              </a:cubicBezTo>
                              <a:cubicBezTo>
                                <a:pt x="1075" y="2271"/>
                                <a:pt x="1086" y="2270"/>
                                <a:pt x="1097" y="2267"/>
                              </a:cubicBezTo>
                              <a:cubicBezTo>
                                <a:pt x="1109" y="2264"/>
                                <a:pt x="1120" y="2259"/>
                                <a:pt x="1129" y="2253"/>
                              </a:cubicBezTo>
                              <a:cubicBezTo>
                                <a:pt x="1139" y="2247"/>
                                <a:pt x="1147" y="2238"/>
                                <a:pt x="1154" y="2228"/>
                              </a:cubicBezTo>
                              <a:cubicBezTo>
                                <a:pt x="1160" y="2218"/>
                                <a:pt x="1164" y="2205"/>
                                <a:pt x="1164" y="2190"/>
                              </a:cubicBezTo>
                              <a:cubicBezTo>
                                <a:pt x="1164" y="2181"/>
                                <a:pt x="1162" y="2172"/>
                                <a:pt x="1159" y="2165"/>
                              </a:cubicBezTo>
                              <a:cubicBezTo>
                                <a:pt x="1156" y="2158"/>
                                <a:pt x="1151" y="2152"/>
                                <a:pt x="1145" y="2147"/>
                              </a:cubicBezTo>
                              <a:cubicBezTo>
                                <a:pt x="1140" y="2142"/>
                                <a:pt x="1133" y="2138"/>
                                <a:pt x="1125" y="2136"/>
                              </a:cubicBezTo>
                              <a:cubicBezTo>
                                <a:pt x="1117" y="2133"/>
                                <a:pt x="1109" y="2132"/>
                                <a:pt x="1099" y="2132"/>
                              </a:cubicBezTo>
                              <a:cubicBezTo>
                                <a:pt x="1094" y="2132"/>
                                <a:pt x="1094" y="2132"/>
                                <a:pt x="1094" y="2132"/>
                              </a:cubicBezTo>
                              <a:cubicBezTo>
                                <a:pt x="1090" y="2133"/>
                                <a:pt x="1090" y="2133"/>
                                <a:pt x="1090" y="2133"/>
                              </a:cubicBezTo>
                              <a:cubicBezTo>
                                <a:pt x="1085" y="2133"/>
                                <a:pt x="1085" y="2133"/>
                                <a:pt x="1085" y="2133"/>
                              </a:cubicBezTo>
                              <a:cubicBezTo>
                                <a:pt x="1089" y="2079"/>
                                <a:pt x="1089" y="2079"/>
                                <a:pt x="1089" y="2079"/>
                              </a:cubicBezTo>
                              <a:cubicBezTo>
                                <a:pt x="1159" y="2079"/>
                                <a:pt x="1159" y="2079"/>
                                <a:pt x="1159" y="2079"/>
                              </a:cubicBezTo>
                              <a:cubicBezTo>
                                <a:pt x="1159" y="2056"/>
                                <a:pt x="1159" y="2056"/>
                                <a:pt x="1159" y="2056"/>
                              </a:cubicBezTo>
                              <a:cubicBezTo>
                                <a:pt x="1067" y="2056"/>
                                <a:pt x="1067" y="2056"/>
                                <a:pt x="1067" y="2056"/>
                              </a:cubicBezTo>
                              <a:cubicBezTo>
                                <a:pt x="1060" y="2152"/>
                                <a:pt x="1060" y="2152"/>
                                <a:pt x="1060" y="2152"/>
                              </a:cubicBezTo>
                              <a:cubicBezTo>
                                <a:pt x="1082" y="2152"/>
                                <a:pt x="1082" y="2152"/>
                                <a:pt x="1082" y="2152"/>
                              </a:cubicBezTo>
                              <a:cubicBezTo>
                                <a:pt x="1102" y="2152"/>
                                <a:pt x="1117" y="2156"/>
                                <a:pt x="1125" y="2163"/>
                              </a:cubicBezTo>
                              <a:cubicBezTo>
                                <a:pt x="1133" y="2170"/>
                                <a:pt x="1137" y="2181"/>
                                <a:pt x="1137" y="2194"/>
                              </a:cubicBezTo>
                              <a:cubicBezTo>
                                <a:pt x="1137" y="2204"/>
                                <a:pt x="1135" y="2213"/>
                                <a:pt x="1130" y="2220"/>
                              </a:cubicBezTo>
                              <a:cubicBezTo>
                                <a:pt x="1124" y="2227"/>
                                <a:pt x="1118" y="2232"/>
                                <a:pt x="1110" y="2237"/>
                              </a:cubicBezTo>
                              <a:close/>
                              <a:moveTo>
                                <a:pt x="1245" y="2219"/>
                              </a:moveTo>
                              <a:cubicBezTo>
                                <a:pt x="1245" y="2053"/>
                                <a:pt x="1245" y="2053"/>
                                <a:pt x="1245" y="2053"/>
                              </a:cubicBezTo>
                              <a:cubicBezTo>
                                <a:pt x="1188" y="2062"/>
                                <a:pt x="1188" y="2062"/>
                                <a:pt x="1188" y="2062"/>
                              </a:cubicBezTo>
                              <a:cubicBezTo>
                                <a:pt x="1191" y="2081"/>
                                <a:pt x="1191" y="2081"/>
                                <a:pt x="1191" y="2081"/>
                              </a:cubicBezTo>
                              <a:cubicBezTo>
                                <a:pt x="1219" y="2077"/>
                                <a:pt x="1219" y="2077"/>
                                <a:pt x="1219" y="2077"/>
                              </a:cubicBezTo>
                              <a:cubicBezTo>
                                <a:pt x="1219" y="2219"/>
                                <a:pt x="1219" y="2219"/>
                                <a:pt x="1219" y="2219"/>
                              </a:cubicBezTo>
                              <a:lnTo>
                                <a:pt x="1245" y="2219"/>
                              </a:lnTo>
                              <a:close/>
                              <a:moveTo>
                                <a:pt x="1328" y="969"/>
                              </a:moveTo>
                              <a:cubicBezTo>
                                <a:pt x="1326" y="958"/>
                                <a:pt x="1325" y="948"/>
                                <a:pt x="1325" y="937"/>
                              </a:cubicBezTo>
                              <a:cubicBezTo>
                                <a:pt x="1325" y="927"/>
                                <a:pt x="1326" y="917"/>
                                <a:pt x="1328" y="906"/>
                              </a:cubicBezTo>
                              <a:cubicBezTo>
                                <a:pt x="1331" y="896"/>
                                <a:pt x="1334" y="887"/>
                                <a:pt x="1339" y="879"/>
                              </a:cubicBezTo>
                              <a:cubicBezTo>
                                <a:pt x="1344" y="871"/>
                                <a:pt x="1351" y="864"/>
                                <a:pt x="1359" y="860"/>
                              </a:cubicBezTo>
                              <a:cubicBezTo>
                                <a:pt x="1368" y="855"/>
                                <a:pt x="1378" y="852"/>
                                <a:pt x="1390" y="852"/>
                              </a:cubicBezTo>
                              <a:cubicBezTo>
                                <a:pt x="1402" y="852"/>
                                <a:pt x="1413" y="855"/>
                                <a:pt x="1421" y="860"/>
                              </a:cubicBezTo>
                              <a:cubicBezTo>
                                <a:pt x="1429" y="864"/>
                                <a:pt x="1436" y="871"/>
                                <a:pt x="1441" y="879"/>
                              </a:cubicBezTo>
                              <a:cubicBezTo>
                                <a:pt x="1446" y="887"/>
                                <a:pt x="1450" y="896"/>
                                <a:pt x="1452" y="906"/>
                              </a:cubicBezTo>
                              <a:cubicBezTo>
                                <a:pt x="1454" y="917"/>
                                <a:pt x="1455" y="927"/>
                                <a:pt x="1455" y="937"/>
                              </a:cubicBezTo>
                              <a:cubicBezTo>
                                <a:pt x="1455" y="948"/>
                                <a:pt x="1454" y="958"/>
                                <a:pt x="1452" y="969"/>
                              </a:cubicBezTo>
                              <a:cubicBezTo>
                                <a:pt x="1450" y="979"/>
                                <a:pt x="1446" y="988"/>
                                <a:pt x="1441" y="996"/>
                              </a:cubicBezTo>
                              <a:cubicBezTo>
                                <a:pt x="1436" y="1004"/>
                                <a:pt x="1429" y="1010"/>
                                <a:pt x="1421" y="1015"/>
                              </a:cubicBezTo>
                              <a:cubicBezTo>
                                <a:pt x="1413" y="1020"/>
                                <a:pt x="1402" y="1022"/>
                                <a:pt x="1390" y="1022"/>
                              </a:cubicBezTo>
                              <a:cubicBezTo>
                                <a:pt x="1378" y="1022"/>
                                <a:pt x="1368" y="1020"/>
                                <a:pt x="1359" y="1015"/>
                              </a:cubicBezTo>
                              <a:cubicBezTo>
                                <a:pt x="1351" y="1010"/>
                                <a:pt x="1344" y="1004"/>
                                <a:pt x="1339" y="996"/>
                              </a:cubicBezTo>
                              <a:cubicBezTo>
                                <a:pt x="1334" y="988"/>
                                <a:pt x="1331" y="979"/>
                                <a:pt x="1328" y="969"/>
                              </a:cubicBezTo>
                              <a:close/>
                              <a:moveTo>
                                <a:pt x="1351" y="937"/>
                              </a:moveTo>
                              <a:cubicBezTo>
                                <a:pt x="1351" y="946"/>
                                <a:pt x="1352" y="955"/>
                                <a:pt x="1353" y="962"/>
                              </a:cubicBezTo>
                              <a:cubicBezTo>
                                <a:pt x="1355" y="970"/>
                                <a:pt x="1357" y="977"/>
                                <a:pt x="1360" y="982"/>
                              </a:cubicBezTo>
                              <a:cubicBezTo>
                                <a:pt x="1364" y="988"/>
                                <a:pt x="1368" y="992"/>
                                <a:pt x="1373" y="995"/>
                              </a:cubicBezTo>
                              <a:cubicBezTo>
                                <a:pt x="1377" y="998"/>
                                <a:pt x="1383" y="1000"/>
                                <a:pt x="1390" y="1000"/>
                              </a:cubicBezTo>
                              <a:cubicBezTo>
                                <a:pt x="1397" y="1000"/>
                                <a:pt x="1403" y="998"/>
                                <a:pt x="1407" y="995"/>
                              </a:cubicBezTo>
                              <a:cubicBezTo>
                                <a:pt x="1412" y="992"/>
                                <a:pt x="1416" y="988"/>
                                <a:pt x="1420" y="982"/>
                              </a:cubicBezTo>
                              <a:cubicBezTo>
                                <a:pt x="1423" y="977"/>
                                <a:pt x="1425" y="970"/>
                                <a:pt x="1427" y="962"/>
                              </a:cubicBezTo>
                              <a:cubicBezTo>
                                <a:pt x="1428" y="955"/>
                                <a:pt x="1429" y="946"/>
                                <a:pt x="1429" y="937"/>
                              </a:cubicBezTo>
                              <a:cubicBezTo>
                                <a:pt x="1429" y="928"/>
                                <a:pt x="1428" y="920"/>
                                <a:pt x="1427" y="912"/>
                              </a:cubicBezTo>
                              <a:cubicBezTo>
                                <a:pt x="1425" y="905"/>
                                <a:pt x="1423" y="898"/>
                                <a:pt x="1420" y="893"/>
                              </a:cubicBezTo>
                              <a:cubicBezTo>
                                <a:pt x="1416" y="887"/>
                                <a:pt x="1412" y="883"/>
                                <a:pt x="1407" y="879"/>
                              </a:cubicBezTo>
                              <a:cubicBezTo>
                                <a:pt x="1403" y="876"/>
                                <a:pt x="1397" y="875"/>
                                <a:pt x="1390" y="875"/>
                              </a:cubicBezTo>
                              <a:cubicBezTo>
                                <a:pt x="1383" y="875"/>
                                <a:pt x="1377" y="876"/>
                                <a:pt x="1373" y="879"/>
                              </a:cubicBezTo>
                              <a:cubicBezTo>
                                <a:pt x="1368" y="883"/>
                                <a:pt x="1364" y="887"/>
                                <a:pt x="1360" y="893"/>
                              </a:cubicBezTo>
                              <a:cubicBezTo>
                                <a:pt x="1357" y="898"/>
                                <a:pt x="1355" y="905"/>
                                <a:pt x="1353" y="912"/>
                              </a:cubicBezTo>
                              <a:cubicBezTo>
                                <a:pt x="1352" y="920"/>
                                <a:pt x="1351" y="928"/>
                                <a:pt x="1351" y="937"/>
                              </a:cubicBezTo>
                              <a:close/>
                              <a:moveTo>
                                <a:pt x="1503" y="1422"/>
                              </a:moveTo>
                              <a:cubicBezTo>
                                <a:pt x="1480" y="1422"/>
                                <a:pt x="1463" y="1416"/>
                                <a:pt x="1452" y="1402"/>
                              </a:cubicBezTo>
                              <a:cubicBezTo>
                                <a:pt x="1441" y="1388"/>
                                <a:pt x="1436" y="1368"/>
                                <a:pt x="1436" y="1343"/>
                              </a:cubicBezTo>
                              <a:cubicBezTo>
                                <a:pt x="1436" y="1332"/>
                                <a:pt x="1437" y="1321"/>
                                <a:pt x="1440" y="1311"/>
                              </a:cubicBezTo>
                              <a:cubicBezTo>
                                <a:pt x="1443" y="1302"/>
                                <a:pt x="1447" y="1294"/>
                                <a:pt x="1452" y="1287"/>
                              </a:cubicBezTo>
                              <a:cubicBezTo>
                                <a:pt x="1458" y="1280"/>
                                <a:pt x="1464" y="1275"/>
                                <a:pt x="1472" y="1271"/>
                              </a:cubicBezTo>
                              <a:cubicBezTo>
                                <a:pt x="1480" y="1268"/>
                                <a:pt x="1488" y="1266"/>
                                <a:pt x="1498" y="1266"/>
                              </a:cubicBezTo>
                              <a:cubicBezTo>
                                <a:pt x="1507" y="1266"/>
                                <a:pt x="1514" y="1267"/>
                                <a:pt x="1521" y="1270"/>
                              </a:cubicBezTo>
                              <a:cubicBezTo>
                                <a:pt x="1527" y="1273"/>
                                <a:pt x="1533" y="1277"/>
                                <a:pt x="1537" y="1282"/>
                              </a:cubicBezTo>
                              <a:cubicBezTo>
                                <a:pt x="1541" y="1287"/>
                                <a:pt x="1544" y="1293"/>
                                <a:pt x="1546" y="1300"/>
                              </a:cubicBezTo>
                              <a:cubicBezTo>
                                <a:pt x="1548" y="1307"/>
                                <a:pt x="1549" y="1314"/>
                                <a:pt x="1549" y="1323"/>
                              </a:cubicBezTo>
                              <a:cubicBezTo>
                                <a:pt x="1549" y="1341"/>
                                <a:pt x="1549" y="1341"/>
                                <a:pt x="1549" y="1341"/>
                              </a:cubicBezTo>
                              <a:cubicBezTo>
                                <a:pt x="1461" y="1341"/>
                                <a:pt x="1461" y="1341"/>
                                <a:pt x="1461" y="1341"/>
                              </a:cubicBezTo>
                              <a:cubicBezTo>
                                <a:pt x="1461" y="1361"/>
                                <a:pt x="1465" y="1375"/>
                                <a:pt x="1472" y="1385"/>
                              </a:cubicBezTo>
                              <a:cubicBezTo>
                                <a:pt x="1479" y="1395"/>
                                <a:pt x="1491" y="1400"/>
                                <a:pt x="1508" y="1400"/>
                              </a:cubicBezTo>
                              <a:cubicBezTo>
                                <a:pt x="1514" y="1400"/>
                                <a:pt x="1520" y="1399"/>
                                <a:pt x="1525" y="1397"/>
                              </a:cubicBezTo>
                              <a:cubicBezTo>
                                <a:pt x="1530" y="1396"/>
                                <a:pt x="1535" y="1394"/>
                                <a:pt x="1541" y="1391"/>
                              </a:cubicBezTo>
                              <a:cubicBezTo>
                                <a:pt x="1550" y="1411"/>
                                <a:pt x="1550" y="1411"/>
                                <a:pt x="1550" y="1411"/>
                              </a:cubicBezTo>
                              <a:cubicBezTo>
                                <a:pt x="1543" y="1415"/>
                                <a:pt x="1535" y="1418"/>
                                <a:pt x="1528" y="1420"/>
                              </a:cubicBezTo>
                              <a:cubicBezTo>
                                <a:pt x="1520" y="1422"/>
                                <a:pt x="1512" y="1422"/>
                                <a:pt x="1503" y="1422"/>
                              </a:cubicBezTo>
                              <a:close/>
                              <a:moveTo>
                                <a:pt x="1462" y="1323"/>
                              </a:moveTo>
                              <a:cubicBezTo>
                                <a:pt x="1524" y="1323"/>
                                <a:pt x="1524" y="1323"/>
                                <a:pt x="1524" y="1323"/>
                              </a:cubicBezTo>
                              <a:cubicBezTo>
                                <a:pt x="1524" y="1311"/>
                                <a:pt x="1522" y="1302"/>
                                <a:pt x="1518" y="1296"/>
                              </a:cubicBezTo>
                              <a:cubicBezTo>
                                <a:pt x="1514" y="1289"/>
                                <a:pt x="1506" y="1286"/>
                                <a:pt x="1496" y="1286"/>
                              </a:cubicBezTo>
                              <a:cubicBezTo>
                                <a:pt x="1487" y="1286"/>
                                <a:pt x="1479" y="1289"/>
                                <a:pt x="1473" y="1296"/>
                              </a:cubicBezTo>
                              <a:cubicBezTo>
                                <a:pt x="1467" y="1303"/>
                                <a:pt x="1464" y="1312"/>
                                <a:pt x="1462" y="1323"/>
                              </a:cubicBezTo>
                              <a:close/>
                              <a:moveTo>
                                <a:pt x="1528" y="885"/>
                              </a:moveTo>
                              <a:cubicBezTo>
                                <a:pt x="1522" y="894"/>
                                <a:pt x="1519" y="906"/>
                                <a:pt x="1517" y="919"/>
                              </a:cubicBezTo>
                              <a:cubicBezTo>
                                <a:pt x="1517" y="919"/>
                                <a:pt x="1517" y="919"/>
                                <a:pt x="1517" y="919"/>
                              </a:cubicBezTo>
                              <a:cubicBezTo>
                                <a:pt x="1520" y="917"/>
                                <a:pt x="1524" y="915"/>
                                <a:pt x="1528" y="912"/>
                              </a:cubicBezTo>
                              <a:cubicBezTo>
                                <a:pt x="1532" y="911"/>
                                <a:pt x="1536" y="909"/>
                                <a:pt x="1540" y="908"/>
                              </a:cubicBezTo>
                              <a:cubicBezTo>
                                <a:pt x="1545" y="906"/>
                                <a:pt x="1550" y="905"/>
                                <a:pt x="1556" y="905"/>
                              </a:cubicBezTo>
                              <a:cubicBezTo>
                                <a:pt x="1572" y="905"/>
                                <a:pt x="1585" y="910"/>
                                <a:pt x="1594" y="920"/>
                              </a:cubicBezTo>
                              <a:cubicBezTo>
                                <a:pt x="1603" y="930"/>
                                <a:pt x="1608" y="944"/>
                                <a:pt x="1608" y="960"/>
                              </a:cubicBezTo>
                              <a:cubicBezTo>
                                <a:pt x="1608" y="980"/>
                                <a:pt x="1603" y="995"/>
                                <a:pt x="1592" y="1006"/>
                              </a:cubicBezTo>
                              <a:cubicBezTo>
                                <a:pt x="1582" y="1017"/>
                                <a:pt x="1567" y="1022"/>
                                <a:pt x="1549" y="1022"/>
                              </a:cubicBezTo>
                              <a:cubicBezTo>
                                <a:pt x="1539" y="1022"/>
                                <a:pt x="1530" y="1021"/>
                                <a:pt x="1523" y="1017"/>
                              </a:cubicBezTo>
                              <a:cubicBezTo>
                                <a:pt x="1515" y="1013"/>
                                <a:pt x="1509" y="1008"/>
                                <a:pt x="1505" y="1002"/>
                              </a:cubicBezTo>
                              <a:cubicBezTo>
                                <a:pt x="1500" y="995"/>
                                <a:pt x="1497" y="987"/>
                                <a:pt x="1494" y="978"/>
                              </a:cubicBezTo>
                              <a:cubicBezTo>
                                <a:pt x="1492" y="969"/>
                                <a:pt x="1491" y="958"/>
                                <a:pt x="1491" y="947"/>
                              </a:cubicBezTo>
                              <a:cubicBezTo>
                                <a:pt x="1491" y="925"/>
                                <a:pt x="1494" y="906"/>
                                <a:pt x="1500" y="891"/>
                              </a:cubicBezTo>
                              <a:cubicBezTo>
                                <a:pt x="1506" y="875"/>
                                <a:pt x="1514" y="862"/>
                                <a:pt x="1523" y="852"/>
                              </a:cubicBezTo>
                              <a:cubicBezTo>
                                <a:pt x="1533" y="842"/>
                                <a:pt x="1545" y="834"/>
                                <a:pt x="1558" y="829"/>
                              </a:cubicBezTo>
                              <a:cubicBezTo>
                                <a:pt x="1571" y="824"/>
                                <a:pt x="1584" y="821"/>
                                <a:pt x="1598" y="820"/>
                              </a:cubicBezTo>
                              <a:cubicBezTo>
                                <a:pt x="1601" y="841"/>
                                <a:pt x="1601" y="841"/>
                                <a:pt x="1601" y="841"/>
                              </a:cubicBezTo>
                              <a:cubicBezTo>
                                <a:pt x="1591" y="842"/>
                                <a:pt x="1582" y="844"/>
                                <a:pt x="1573" y="847"/>
                              </a:cubicBezTo>
                              <a:cubicBezTo>
                                <a:pt x="1563" y="851"/>
                                <a:pt x="1555" y="855"/>
                                <a:pt x="1547" y="861"/>
                              </a:cubicBezTo>
                              <a:cubicBezTo>
                                <a:pt x="1540" y="868"/>
                                <a:pt x="1533" y="875"/>
                                <a:pt x="1528" y="885"/>
                              </a:cubicBezTo>
                              <a:close/>
                              <a:moveTo>
                                <a:pt x="1517" y="940"/>
                              </a:moveTo>
                              <a:cubicBezTo>
                                <a:pt x="1517" y="946"/>
                                <a:pt x="1517" y="946"/>
                                <a:pt x="1517" y="946"/>
                              </a:cubicBezTo>
                              <a:cubicBezTo>
                                <a:pt x="1517" y="964"/>
                                <a:pt x="1519" y="978"/>
                                <a:pt x="1525" y="987"/>
                              </a:cubicBezTo>
                              <a:cubicBezTo>
                                <a:pt x="1530" y="997"/>
                                <a:pt x="1539" y="1001"/>
                                <a:pt x="1551" y="1001"/>
                              </a:cubicBezTo>
                              <a:cubicBezTo>
                                <a:pt x="1562" y="1001"/>
                                <a:pt x="1570" y="998"/>
                                <a:pt x="1575" y="991"/>
                              </a:cubicBezTo>
                              <a:cubicBezTo>
                                <a:pt x="1580" y="985"/>
                                <a:pt x="1583" y="976"/>
                                <a:pt x="1583" y="965"/>
                              </a:cubicBezTo>
                              <a:cubicBezTo>
                                <a:pt x="1583" y="952"/>
                                <a:pt x="1580" y="942"/>
                                <a:pt x="1574" y="936"/>
                              </a:cubicBezTo>
                              <a:cubicBezTo>
                                <a:pt x="1569" y="930"/>
                                <a:pt x="1560" y="927"/>
                                <a:pt x="1549" y="927"/>
                              </a:cubicBezTo>
                              <a:cubicBezTo>
                                <a:pt x="1544" y="927"/>
                                <a:pt x="1540" y="927"/>
                                <a:pt x="1536" y="929"/>
                              </a:cubicBezTo>
                              <a:cubicBezTo>
                                <a:pt x="1532" y="930"/>
                                <a:pt x="1529" y="931"/>
                                <a:pt x="1526" y="933"/>
                              </a:cubicBezTo>
                              <a:cubicBezTo>
                                <a:pt x="1521" y="936"/>
                                <a:pt x="1521" y="936"/>
                                <a:pt x="1521" y="936"/>
                              </a:cubicBezTo>
                              <a:lnTo>
                                <a:pt x="1517" y="940"/>
                              </a:lnTo>
                              <a:close/>
                              <a:moveTo>
                                <a:pt x="1452" y="487"/>
                              </a:moveTo>
                              <a:cubicBezTo>
                                <a:pt x="1457" y="480"/>
                                <a:pt x="1464" y="475"/>
                                <a:pt x="1471" y="471"/>
                              </a:cubicBezTo>
                              <a:cubicBezTo>
                                <a:pt x="1479" y="468"/>
                                <a:pt x="1488" y="466"/>
                                <a:pt x="1497" y="466"/>
                              </a:cubicBezTo>
                              <a:cubicBezTo>
                                <a:pt x="1506" y="466"/>
                                <a:pt x="1514" y="467"/>
                                <a:pt x="1520" y="470"/>
                              </a:cubicBezTo>
                              <a:cubicBezTo>
                                <a:pt x="1527" y="473"/>
                                <a:pt x="1532" y="477"/>
                                <a:pt x="1536" y="482"/>
                              </a:cubicBezTo>
                              <a:cubicBezTo>
                                <a:pt x="1540" y="487"/>
                                <a:pt x="1543" y="493"/>
                                <a:pt x="1545" y="500"/>
                              </a:cubicBezTo>
                              <a:cubicBezTo>
                                <a:pt x="1547" y="507"/>
                                <a:pt x="1548" y="514"/>
                                <a:pt x="1548" y="523"/>
                              </a:cubicBezTo>
                              <a:cubicBezTo>
                                <a:pt x="1548" y="541"/>
                                <a:pt x="1548" y="541"/>
                                <a:pt x="1548" y="541"/>
                              </a:cubicBezTo>
                              <a:cubicBezTo>
                                <a:pt x="1460" y="541"/>
                                <a:pt x="1460" y="541"/>
                                <a:pt x="1460" y="541"/>
                              </a:cubicBezTo>
                              <a:cubicBezTo>
                                <a:pt x="1460" y="561"/>
                                <a:pt x="1464" y="575"/>
                                <a:pt x="1471" y="585"/>
                              </a:cubicBezTo>
                              <a:cubicBezTo>
                                <a:pt x="1479" y="595"/>
                                <a:pt x="1491" y="600"/>
                                <a:pt x="1507" y="600"/>
                              </a:cubicBezTo>
                              <a:cubicBezTo>
                                <a:pt x="1514" y="600"/>
                                <a:pt x="1519" y="599"/>
                                <a:pt x="1524" y="597"/>
                              </a:cubicBezTo>
                              <a:cubicBezTo>
                                <a:pt x="1529" y="596"/>
                                <a:pt x="1535" y="594"/>
                                <a:pt x="1540" y="591"/>
                              </a:cubicBezTo>
                              <a:cubicBezTo>
                                <a:pt x="1549" y="611"/>
                                <a:pt x="1549" y="611"/>
                                <a:pt x="1549" y="611"/>
                              </a:cubicBezTo>
                              <a:cubicBezTo>
                                <a:pt x="1542" y="615"/>
                                <a:pt x="1535" y="618"/>
                                <a:pt x="1527" y="620"/>
                              </a:cubicBezTo>
                              <a:cubicBezTo>
                                <a:pt x="1519" y="622"/>
                                <a:pt x="1511" y="622"/>
                                <a:pt x="1502" y="622"/>
                              </a:cubicBezTo>
                              <a:cubicBezTo>
                                <a:pt x="1479" y="622"/>
                                <a:pt x="1463" y="616"/>
                                <a:pt x="1452" y="602"/>
                              </a:cubicBezTo>
                              <a:cubicBezTo>
                                <a:pt x="1441" y="588"/>
                                <a:pt x="1435" y="568"/>
                                <a:pt x="1435" y="543"/>
                              </a:cubicBezTo>
                              <a:cubicBezTo>
                                <a:pt x="1435" y="532"/>
                                <a:pt x="1436" y="521"/>
                                <a:pt x="1439" y="511"/>
                              </a:cubicBezTo>
                              <a:cubicBezTo>
                                <a:pt x="1442" y="502"/>
                                <a:pt x="1446" y="494"/>
                                <a:pt x="1452" y="487"/>
                              </a:cubicBezTo>
                              <a:close/>
                              <a:moveTo>
                                <a:pt x="1461" y="523"/>
                              </a:moveTo>
                              <a:cubicBezTo>
                                <a:pt x="1524" y="523"/>
                                <a:pt x="1524" y="523"/>
                                <a:pt x="1524" y="523"/>
                              </a:cubicBezTo>
                              <a:cubicBezTo>
                                <a:pt x="1524" y="511"/>
                                <a:pt x="1522" y="502"/>
                                <a:pt x="1517" y="496"/>
                              </a:cubicBezTo>
                              <a:cubicBezTo>
                                <a:pt x="1513" y="489"/>
                                <a:pt x="1506" y="486"/>
                                <a:pt x="1496" y="486"/>
                              </a:cubicBezTo>
                              <a:cubicBezTo>
                                <a:pt x="1486" y="486"/>
                                <a:pt x="1478" y="489"/>
                                <a:pt x="1473" y="496"/>
                              </a:cubicBezTo>
                              <a:cubicBezTo>
                                <a:pt x="1467" y="503"/>
                                <a:pt x="1463" y="512"/>
                                <a:pt x="1461" y="523"/>
                              </a:cubicBezTo>
                              <a:close/>
                              <a:moveTo>
                                <a:pt x="1583" y="510"/>
                              </a:moveTo>
                              <a:cubicBezTo>
                                <a:pt x="1579" y="520"/>
                                <a:pt x="1577" y="532"/>
                                <a:pt x="1577" y="546"/>
                              </a:cubicBezTo>
                              <a:cubicBezTo>
                                <a:pt x="1577" y="557"/>
                                <a:pt x="1578" y="568"/>
                                <a:pt x="1581" y="577"/>
                              </a:cubicBezTo>
                              <a:cubicBezTo>
                                <a:pt x="1584" y="587"/>
                                <a:pt x="1588" y="595"/>
                                <a:pt x="1594" y="601"/>
                              </a:cubicBezTo>
                              <a:cubicBezTo>
                                <a:pt x="1599" y="608"/>
                                <a:pt x="1606" y="613"/>
                                <a:pt x="1614" y="617"/>
                              </a:cubicBezTo>
                              <a:cubicBezTo>
                                <a:pt x="1622" y="621"/>
                                <a:pt x="1631" y="622"/>
                                <a:pt x="1642" y="622"/>
                              </a:cubicBezTo>
                              <a:cubicBezTo>
                                <a:pt x="1657" y="622"/>
                                <a:pt x="1670" y="620"/>
                                <a:pt x="1683" y="614"/>
                              </a:cubicBezTo>
                              <a:cubicBezTo>
                                <a:pt x="1674" y="593"/>
                                <a:pt x="1674" y="593"/>
                                <a:pt x="1674" y="593"/>
                              </a:cubicBezTo>
                              <a:cubicBezTo>
                                <a:pt x="1670" y="595"/>
                                <a:pt x="1666" y="596"/>
                                <a:pt x="1661" y="598"/>
                              </a:cubicBezTo>
                              <a:cubicBezTo>
                                <a:pt x="1657" y="599"/>
                                <a:pt x="1652" y="600"/>
                                <a:pt x="1647" y="600"/>
                              </a:cubicBezTo>
                              <a:cubicBezTo>
                                <a:pt x="1632" y="600"/>
                                <a:pt x="1621" y="595"/>
                                <a:pt x="1614" y="586"/>
                              </a:cubicBezTo>
                              <a:cubicBezTo>
                                <a:pt x="1606" y="577"/>
                                <a:pt x="1603" y="562"/>
                                <a:pt x="1603" y="542"/>
                              </a:cubicBezTo>
                              <a:cubicBezTo>
                                <a:pt x="1603" y="526"/>
                                <a:pt x="1607" y="513"/>
                                <a:pt x="1615" y="503"/>
                              </a:cubicBezTo>
                              <a:cubicBezTo>
                                <a:pt x="1623" y="494"/>
                                <a:pt x="1634" y="489"/>
                                <a:pt x="1648" y="489"/>
                              </a:cubicBezTo>
                              <a:cubicBezTo>
                                <a:pt x="1653" y="489"/>
                                <a:pt x="1658" y="490"/>
                                <a:pt x="1663" y="491"/>
                              </a:cubicBezTo>
                              <a:cubicBezTo>
                                <a:pt x="1667" y="492"/>
                                <a:pt x="1672" y="493"/>
                                <a:pt x="1676" y="495"/>
                              </a:cubicBezTo>
                              <a:cubicBezTo>
                                <a:pt x="1684" y="472"/>
                                <a:pt x="1684" y="472"/>
                                <a:pt x="1684" y="472"/>
                              </a:cubicBezTo>
                              <a:cubicBezTo>
                                <a:pt x="1679" y="470"/>
                                <a:pt x="1673" y="468"/>
                                <a:pt x="1667" y="467"/>
                              </a:cubicBezTo>
                              <a:cubicBezTo>
                                <a:pt x="1662" y="466"/>
                                <a:pt x="1656" y="466"/>
                                <a:pt x="1649" y="466"/>
                              </a:cubicBezTo>
                              <a:cubicBezTo>
                                <a:pt x="1639" y="466"/>
                                <a:pt x="1630" y="467"/>
                                <a:pt x="1622" y="470"/>
                              </a:cubicBezTo>
                              <a:cubicBezTo>
                                <a:pt x="1613" y="474"/>
                                <a:pt x="1605" y="479"/>
                                <a:pt x="1599" y="485"/>
                              </a:cubicBezTo>
                              <a:cubicBezTo>
                                <a:pt x="1592" y="492"/>
                                <a:pt x="1587" y="500"/>
                                <a:pt x="1583" y="510"/>
                              </a:cubicBezTo>
                              <a:close/>
                              <a:moveTo>
                                <a:pt x="1501" y="219"/>
                              </a:moveTo>
                              <a:cubicBezTo>
                                <a:pt x="1527" y="219"/>
                                <a:pt x="1527" y="219"/>
                                <a:pt x="1527" y="219"/>
                              </a:cubicBezTo>
                              <a:cubicBezTo>
                                <a:pt x="1527" y="103"/>
                                <a:pt x="1527" y="103"/>
                                <a:pt x="1527" y="103"/>
                              </a:cubicBezTo>
                              <a:cubicBezTo>
                                <a:pt x="1532" y="98"/>
                                <a:pt x="1537" y="95"/>
                                <a:pt x="1542" y="92"/>
                              </a:cubicBezTo>
                              <a:cubicBezTo>
                                <a:pt x="1547" y="90"/>
                                <a:pt x="1554" y="88"/>
                                <a:pt x="1561" y="88"/>
                              </a:cubicBezTo>
                              <a:cubicBezTo>
                                <a:pt x="1571" y="88"/>
                                <a:pt x="1578" y="91"/>
                                <a:pt x="1583" y="97"/>
                              </a:cubicBezTo>
                              <a:cubicBezTo>
                                <a:pt x="1587" y="102"/>
                                <a:pt x="1589" y="111"/>
                                <a:pt x="1589" y="122"/>
                              </a:cubicBezTo>
                              <a:cubicBezTo>
                                <a:pt x="1589" y="219"/>
                                <a:pt x="1589" y="219"/>
                                <a:pt x="1589" y="219"/>
                              </a:cubicBezTo>
                              <a:cubicBezTo>
                                <a:pt x="1615" y="219"/>
                                <a:pt x="1615" y="219"/>
                                <a:pt x="1615" y="219"/>
                              </a:cubicBezTo>
                              <a:cubicBezTo>
                                <a:pt x="1615" y="113"/>
                                <a:pt x="1615" y="113"/>
                                <a:pt x="1615" y="113"/>
                              </a:cubicBezTo>
                              <a:cubicBezTo>
                                <a:pt x="1615" y="105"/>
                                <a:pt x="1614" y="98"/>
                                <a:pt x="1611" y="92"/>
                              </a:cubicBezTo>
                              <a:cubicBezTo>
                                <a:pt x="1609" y="86"/>
                                <a:pt x="1606" y="82"/>
                                <a:pt x="1602" y="78"/>
                              </a:cubicBezTo>
                              <a:cubicBezTo>
                                <a:pt x="1597" y="74"/>
                                <a:pt x="1593" y="71"/>
                                <a:pt x="1587" y="69"/>
                              </a:cubicBezTo>
                              <a:cubicBezTo>
                                <a:pt x="1582" y="67"/>
                                <a:pt x="1576" y="66"/>
                                <a:pt x="1569" y="66"/>
                              </a:cubicBezTo>
                              <a:cubicBezTo>
                                <a:pt x="1560" y="66"/>
                                <a:pt x="1551" y="67"/>
                                <a:pt x="1544" y="71"/>
                              </a:cubicBezTo>
                              <a:cubicBezTo>
                                <a:pt x="1537" y="74"/>
                                <a:pt x="1530" y="79"/>
                                <a:pt x="1525" y="84"/>
                              </a:cubicBezTo>
                              <a:cubicBezTo>
                                <a:pt x="1525" y="84"/>
                                <a:pt x="1525" y="84"/>
                                <a:pt x="1525" y="84"/>
                              </a:cubicBezTo>
                              <a:cubicBezTo>
                                <a:pt x="1522" y="67"/>
                                <a:pt x="1522" y="67"/>
                                <a:pt x="1522" y="67"/>
                              </a:cubicBezTo>
                              <a:cubicBezTo>
                                <a:pt x="1497" y="71"/>
                                <a:pt x="1497" y="71"/>
                                <a:pt x="1497" y="71"/>
                              </a:cubicBezTo>
                              <a:cubicBezTo>
                                <a:pt x="1501" y="104"/>
                                <a:pt x="1501" y="104"/>
                                <a:pt x="1501" y="104"/>
                              </a:cubicBezTo>
                              <a:lnTo>
                                <a:pt x="1501" y="219"/>
                              </a:lnTo>
                              <a:close/>
                              <a:moveTo>
                                <a:pt x="942" y="2272"/>
                              </a:moveTo>
                              <a:cubicBezTo>
                                <a:pt x="1033" y="2077"/>
                                <a:pt x="1033" y="2077"/>
                                <a:pt x="1033" y="2077"/>
                              </a:cubicBezTo>
                              <a:cubicBezTo>
                                <a:pt x="1033" y="2056"/>
                                <a:pt x="1033" y="2056"/>
                                <a:pt x="1033" y="2056"/>
                              </a:cubicBezTo>
                              <a:cubicBezTo>
                                <a:pt x="919" y="2056"/>
                                <a:pt x="919" y="2056"/>
                                <a:pt x="919" y="2056"/>
                              </a:cubicBezTo>
                              <a:cubicBezTo>
                                <a:pt x="919" y="2079"/>
                                <a:pt x="919" y="2079"/>
                                <a:pt x="919" y="2079"/>
                              </a:cubicBezTo>
                              <a:cubicBezTo>
                                <a:pt x="1006" y="2079"/>
                                <a:pt x="1006" y="2079"/>
                                <a:pt x="1006" y="2079"/>
                              </a:cubicBezTo>
                              <a:cubicBezTo>
                                <a:pt x="920" y="2261"/>
                                <a:pt x="920" y="2261"/>
                                <a:pt x="920" y="2261"/>
                              </a:cubicBezTo>
                              <a:lnTo>
                                <a:pt x="942" y="2272"/>
                              </a:lnTo>
                              <a:close/>
                              <a:moveTo>
                                <a:pt x="1262" y="2620"/>
                              </a:moveTo>
                              <a:cubicBezTo>
                                <a:pt x="1254" y="2622"/>
                                <a:pt x="1246" y="2622"/>
                                <a:pt x="1237" y="2622"/>
                              </a:cubicBezTo>
                              <a:cubicBezTo>
                                <a:pt x="1214" y="2622"/>
                                <a:pt x="1197" y="2616"/>
                                <a:pt x="1186" y="2602"/>
                              </a:cubicBezTo>
                              <a:cubicBezTo>
                                <a:pt x="1175" y="2588"/>
                                <a:pt x="1170" y="2568"/>
                                <a:pt x="1170" y="2543"/>
                              </a:cubicBezTo>
                              <a:cubicBezTo>
                                <a:pt x="1170" y="2532"/>
                                <a:pt x="1171" y="2521"/>
                                <a:pt x="1174" y="2511"/>
                              </a:cubicBezTo>
                              <a:cubicBezTo>
                                <a:pt x="1177" y="2502"/>
                                <a:pt x="1181" y="2494"/>
                                <a:pt x="1187" y="2487"/>
                              </a:cubicBezTo>
                              <a:cubicBezTo>
                                <a:pt x="1192" y="2480"/>
                                <a:pt x="1199" y="2475"/>
                                <a:pt x="1206" y="2471"/>
                              </a:cubicBezTo>
                              <a:cubicBezTo>
                                <a:pt x="1214" y="2468"/>
                                <a:pt x="1222" y="2466"/>
                                <a:pt x="1232" y="2466"/>
                              </a:cubicBezTo>
                              <a:cubicBezTo>
                                <a:pt x="1241" y="2466"/>
                                <a:pt x="1248" y="2467"/>
                                <a:pt x="1255" y="2470"/>
                              </a:cubicBezTo>
                              <a:cubicBezTo>
                                <a:pt x="1261" y="2473"/>
                                <a:pt x="1267" y="2477"/>
                                <a:pt x="1271" y="2482"/>
                              </a:cubicBezTo>
                              <a:cubicBezTo>
                                <a:pt x="1275" y="2487"/>
                                <a:pt x="1278" y="2493"/>
                                <a:pt x="1280" y="2500"/>
                              </a:cubicBezTo>
                              <a:cubicBezTo>
                                <a:pt x="1282" y="2507"/>
                                <a:pt x="1283" y="2514"/>
                                <a:pt x="1283" y="2523"/>
                              </a:cubicBezTo>
                              <a:cubicBezTo>
                                <a:pt x="1283" y="2541"/>
                                <a:pt x="1283" y="2541"/>
                                <a:pt x="1283" y="2541"/>
                              </a:cubicBezTo>
                              <a:cubicBezTo>
                                <a:pt x="1195" y="2541"/>
                                <a:pt x="1195" y="2541"/>
                                <a:pt x="1195" y="2541"/>
                              </a:cubicBezTo>
                              <a:cubicBezTo>
                                <a:pt x="1195" y="2561"/>
                                <a:pt x="1199" y="2575"/>
                                <a:pt x="1206" y="2585"/>
                              </a:cubicBezTo>
                              <a:cubicBezTo>
                                <a:pt x="1213" y="2595"/>
                                <a:pt x="1225" y="2600"/>
                                <a:pt x="1242" y="2600"/>
                              </a:cubicBezTo>
                              <a:cubicBezTo>
                                <a:pt x="1248" y="2600"/>
                                <a:pt x="1254" y="2599"/>
                                <a:pt x="1259" y="2597"/>
                              </a:cubicBezTo>
                              <a:cubicBezTo>
                                <a:pt x="1264" y="2596"/>
                                <a:pt x="1269" y="2594"/>
                                <a:pt x="1275" y="2591"/>
                              </a:cubicBezTo>
                              <a:cubicBezTo>
                                <a:pt x="1284" y="2611"/>
                                <a:pt x="1284" y="2611"/>
                                <a:pt x="1284" y="2611"/>
                              </a:cubicBezTo>
                              <a:cubicBezTo>
                                <a:pt x="1277" y="2615"/>
                                <a:pt x="1269" y="2618"/>
                                <a:pt x="1262" y="2620"/>
                              </a:cubicBezTo>
                              <a:close/>
                              <a:moveTo>
                                <a:pt x="1196" y="2523"/>
                              </a:moveTo>
                              <a:cubicBezTo>
                                <a:pt x="1258" y="2523"/>
                                <a:pt x="1258" y="2523"/>
                                <a:pt x="1258" y="2523"/>
                              </a:cubicBezTo>
                              <a:cubicBezTo>
                                <a:pt x="1258" y="2511"/>
                                <a:pt x="1256" y="2502"/>
                                <a:pt x="1252" y="2496"/>
                              </a:cubicBezTo>
                              <a:cubicBezTo>
                                <a:pt x="1248" y="2489"/>
                                <a:pt x="1241" y="2486"/>
                                <a:pt x="1230" y="2486"/>
                              </a:cubicBezTo>
                              <a:cubicBezTo>
                                <a:pt x="1221" y="2486"/>
                                <a:pt x="1213" y="2489"/>
                                <a:pt x="1207" y="2496"/>
                              </a:cubicBezTo>
                              <a:cubicBezTo>
                                <a:pt x="1201" y="2503"/>
                                <a:pt x="1198" y="2512"/>
                                <a:pt x="1196" y="2523"/>
                              </a:cubicBezTo>
                              <a:close/>
                              <a:moveTo>
                                <a:pt x="1023" y="2866"/>
                              </a:moveTo>
                              <a:cubicBezTo>
                                <a:pt x="1014" y="2866"/>
                                <a:pt x="1006" y="2867"/>
                                <a:pt x="999" y="2871"/>
                              </a:cubicBezTo>
                              <a:cubicBezTo>
                                <a:pt x="992" y="2874"/>
                                <a:pt x="986" y="2878"/>
                                <a:pt x="981" y="2882"/>
                              </a:cubicBezTo>
                              <a:cubicBezTo>
                                <a:pt x="981" y="2882"/>
                                <a:pt x="981" y="2882"/>
                                <a:pt x="981" y="2882"/>
                              </a:cubicBezTo>
                              <a:cubicBezTo>
                                <a:pt x="981" y="2800"/>
                                <a:pt x="981" y="2800"/>
                                <a:pt x="981" y="2800"/>
                              </a:cubicBezTo>
                              <a:cubicBezTo>
                                <a:pt x="951" y="2805"/>
                                <a:pt x="951" y="2805"/>
                                <a:pt x="951" y="2805"/>
                              </a:cubicBezTo>
                              <a:cubicBezTo>
                                <a:pt x="955" y="2837"/>
                                <a:pt x="955" y="2837"/>
                                <a:pt x="955" y="2837"/>
                              </a:cubicBezTo>
                              <a:cubicBezTo>
                                <a:pt x="955" y="3019"/>
                                <a:pt x="955" y="3019"/>
                                <a:pt x="955" y="3019"/>
                              </a:cubicBezTo>
                              <a:cubicBezTo>
                                <a:pt x="981" y="3019"/>
                                <a:pt x="981" y="3019"/>
                                <a:pt x="981" y="3019"/>
                              </a:cubicBezTo>
                              <a:cubicBezTo>
                                <a:pt x="981" y="2903"/>
                                <a:pt x="981" y="2903"/>
                                <a:pt x="981" y="2903"/>
                              </a:cubicBezTo>
                              <a:cubicBezTo>
                                <a:pt x="985" y="2899"/>
                                <a:pt x="990" y="2896"/>
                                <a:pt x="995" y="2893"/>
                              </a:cubicBezTo>
                              <a:cubicBezTo>
                                <a:pt x="1000" y="2890"/>
                                <a:pt x="1007" y="2889"/>
                                <a:pt x="1014" y="2889"/>
                              </a:cubicBezTo>
                              <a:cubicBezTo>
                                <a:pt x="1024" y="2889"/>
                                <a:pt x="1032" y="2891"/>
                                <a:pt x="1036" y="2897"/>
                              </a:cubicBezTo>
                              <a:cubicBezTo>
                                <a:pt x="1041" y="2903"/>
                                <a:pt x="1043" y="2911"/>
                                <a:pt x="1043" y="2922"/>
                              </a:cubicBezTo>
                              <a:cubicBezTo>
                                <a:pt x="1043" y="3019"/>
                                <a:pt x="1043" y="3019"/>
                                <a:pt x="1043" y="3019"/>
                              </a:cubicBezTo>
                              <a:cubicBezTo>
                                <a:pt x="1069" y="3019"/>
                                <a:pt x="1069" y="3019"/>
                                <a:pt x="1069" y="3019"/>
                              </a:cubicBezTo>
                              <a:cubicBezTo>
                                <a:pt x="1069" y="2913"/>
                                <a:pt x="1069" y="2913"/>
                                <a:pt x="1069" y="2913"/>
                              </a:cubicBezTo>
                              <a:cubicBezTo>
                                <a:pt x="1069" y="2897"/>
                                <a:pt x="1064" y="2885"/>
                                <a:pt x="1056" y="2877"/>
                              </a:cubicBezTo>
                              <a:cubicBezTo>
                                <a:pt x="1047" y="2870"/>
                                <a:pt x="1036" y="2866"/>
                                <a:pt x="1023" y="2866"/>
                              </a:cubicBezTo>
                              <a:close/>
                              <a:moveTo>
                                <a:pt x="893" y="2984"/>
                              </a:moveTo>
                              <a:cubicBezTo>
                                <a:pt x="888" y="2984"/>
                                <a:pt x="884" y="2986"/>
                                <a:pt x="880" y="2989"/>
                              </a:cubicBezTo>
                              <a:cubicBezTo>
                                <a:pt x="876" y="2993"/>
                                <a:pt x="874" y="2997"/>
                                <a:pt x="874" y="3002"/>
                              </a:cubicBezTo>
                              <a:cubicBezTo>
                                <a:pt x="874" y="3008"/>
                                <a:pt x="876" y="3012"/>
                                <a:pt x="880" y="3016"/>
                              </a:cubicBezTo>
                              <a:cubicBezTo>
                                <a:pt x="884" y="3019"/>
                                <a:pt x="888" y="3021"/>
                                <a:pt x="893" y="3021"/>
                              </a:cubicBezTo>
                              <a:cubicBezTo>
                                <a:pt x="898" y="3021"/>
                                <a:pt x="903" y="3019"/>
                                <a:pt x="906" y="3016"/>
                              </a:cubicBezTo>
                              <a:cubicBezTo>
                                <a:pt x="910" y="3012"/>
                                <a:pt x="912" y="3008"/>
                                <a:pt x="912" y="3002"/>
                              </a:cubicBezTo>
                              <a:cubicBezTo>
                                <a:pt x="912" y="2997"/>
                                <a:pt x="910" y="2993"/>
                                <a:pt x="906" y="2989"/>
                              </a:cubicBezTo>
                              <a:cubicBezTo>
                                <a:pt x="903" y="2986"/>
                                <a:pt x="898" y="2984"/>
                                <a:pt x="893" y="2984"/>
                              </a:cubicBezTo>
                              <a:close/>
                              <a:moveTo>
                                <a:pt x="1129" y="2619"/>
                              </a:moveTo>
                              <a:cubicBezTo>
                                <a:pt x="1129" y="2513"/>
                                <a:pt x="1129" y="2513"/>
                                <a:pt x="1129" y="2513"/>
                              </a:cubicBezTo>
                              <a:cubicBezTo>
                                <a:pt x="1129" y="2497"/>
                                <a:pt x="1125" y="2485"/>
                                <a:pt x="1116" y="2477"/>
                              </a:cubicBezTo>
                              <a:cubicBezTo>
                                <a:pt x="1107" y="2470"/>
                                <a:pt x="1097" y="2466"/>
                                <a:pt x="1084" y="2466"/>
                              </a:cubicBezTo>
                              <a:cubicBezTo>
                                <a:pt x="1074" y="2466"/>
                                <a:pt x="1066" y="2467"/>
                                <a:pt x="1059" y="2471"/>
                              </a:cubicBezTo>
                              <a:cubicBezTo>
                                <a:pt x="1052" y="2474"/>
                                <a:pt x="1047" y="2478"/>
                                <a:pt x="1042" y="2482"/>
                              </a:cubicBezTo>
                              <a:cubicBezTo>
                                <a:pt x="1041" y="2482"/>
                                <a:pt x="1041" y="2482"/>
                                <a:pt x="1041" y="2482"/>
                              </a:cubicBezTo>
                              <a:cubicBezTo>
                                <a:pt x="1041" y="2400"/>
                                <a:pt x="1041" y="2400"/>
                                <a:pt x="1041" y="2400"/>
                              </a:cubicBezTo>
                              <a:cubicBezTo>
                                <a:pt x="1011" y="2405"/>
                                <a:pt x="1011" y="2405"/>
                                <a:pt x="1011" y="2405"/>
                              </a:cubicBezTo>
                              <a:cubicBezTo>
                                <a:pt x="1016" y="2437"/>
                                <a:pt x="1016" y="2437"/>
                                <a:pt x="1016" y="2437"/>
                              </a:cubicBezTo>
                              <a:cubicBezTo>
                                <a:pt x="1016" y="2619"/>
                                <a:pt x="1016" y="2619"/>
                                <a:pt x="1016" y="2619"/>
                              </a:cubicBezTo>
                              <a:cubicBezTo>
                                <a:pt x="1041" y="2619"/>
                                <a:pt x="1041" y="2619"/>
                                <a:pt x="1041" y="2619"/>
                              </a:cubicBezTo>
                              <a:cubicBezTo>
                                <a:pt x="1041" y="2503"/>
                                <a:pt x="1041" y="2503"/>
                                <a:pt x="1041" y="2503"/>
                              </a:cubicBezTo>
                              <a:cubicBezTo>
                                <a:pt x="1046" y="2499"/>
                                <a:pt x="1050" y="2496"/>
                                <a:pt x="1056" y="2493"/>
                              </a:cubicBezTo>
                              <a:cubicBezTo>
                                <a:pt x="1061" y="2490"/>
                                <a:pt x="1067" y="2489"/>
                                <a:pt x="1075" y="2489"/>
                              </a:cubicBezTo>
                              <a:cubicBezTo>
                                <a:pt x="1085" y="2489"/>
                                <a:pt x="1092" y="2491"/>
                                <a:pt x="1097" y="2497"/>
                              </a:cubicBezTo>
                              <a:cubicBezTo>
                                <a:pt x="1101" y="2503"/>
                                <a:pt x="1104" y="2511"/>
                                <a:pt x="1104" y="2522"/>
                              </a:cubicBezTo>
                              <a:cubicBezTo>
                                <a:pt x="1104" y="2619"/>
                                <a:pt x="1104" y="2619"/>
                                <a:pt x="1104" y="2619"/>
                              </a:cubicBezTo>
                              <a:lnTo>
                                <a:pt x="1129" y="2619"/>
                              </a:lnTo>
                              <a:close/>
                              <a:moveTo>
                                <a:pt x="1215" y="2991"/>
                              </a:moveTo>
                              <a:cubicBezTo>
                                <a:pt x="1223" y="3011"/>
                                <a:pt x="1223" y="3011"/>
                                <a:pt x="1223" y="3011"/>
                              </a:cubicBezTo>
                              <a:cubicBezTo>
                                <a:pt x="1216" y="3015"/>
                                <a:pt x="1209" y="3018"/>
                                <a:pt x="1201" y="3020"/>
                              </a:cubicBezTo>
                              <a:cubicBezTo>
                                <a:pt x="1194" y="3022"/>
                                <a:pt x="1185" y="3022"/>
                                <a:pt x="1176" y="3022"/>
                              </a:cubicBezTo>
                              <a:cubicBezTo>
                                <a:pt x="1154" y="3022"/>
                                <a:pt x="1137" y="3016"/>
                                <a:pt x="1126" y="3002"/>
                              </a:cubicBezTo>
                              <a:cubicBezTo>
                                <a:pt x="1115" y="2988"/>
                                <a:pt x="1109" y="2968"/>
                                <a:pt x="1109" y="2943"/>
                              </a:cubicBezTo>
                              <a:cubicBezTo>
                                <a:pt x="1109" y="2932"/>
                                <a:pt x="1111" y="2921"/>
                                <a:pt x="1114" y="2911"/>
                              </a:cubicBezTo>
                              <a:cubicBezTo>
                                <a:pt x="1116" y="2902"/>
                                <a:pt x="1121" y="2894"/>
                                <a:pt x="1126" y="2887"/>
                              </a:cubicBezTo>
                              <a:cubicBezTo>
                                <a:pt x="1131" y="2880"/>
                                <a:pt x="1138" y="2875"/>
                                <a:pt x="1146" y="2871"/>
                              </a:cubicBezTo>
                              <a:cubicBezTo>
                                <a:pt x="1153" y="2868"/>
                                <a:pt x="1162" y="2866"/>
                                <a:pt x="1171" y="2866"/>
                              </a:cubicBezTo>
                              <a:cubicBezTo>
                                <a:pt x="1180" y="2866"/>
                                <a:pt x="1188" y="2867"/>
                                <a:pt x="1195" y="2870"/>
                              </a:cubicBezTo>
                              <a:cubicBezTo>
                                <a:pt x="1201" y="2873"/>
                                <a:pt x="1206" y="2877"/>
                                <a:pt x="1210" y="2882"/>
                              </a:cubicBezTo>
                              <a:cubicBezTo>
                                <a:pt x="1214" y="2887"/>
                                <a:pt x="1217" y="2893"/>
                                <a:pt x="1219" y="2900"/>
                              </a:cubicBezTo>
                              <a:cubicBezTo>
                                <a:pt x="1221" y="2907"/>
                                <a:pt x="1222" y="2914"/>
                                <a:pt x="1222" y="2923"/>
                              </a:cubicBezTo>
                              <a:cubicBezTo>
                                <a:pt x="1222" y="2941"/>
                                <a:pt x="1222" y="2941"/>
                                <a:pt x="1222" y="2941"/>
                              </a:cubicBezTo>
                              <a:cubicBezTo>
                                <a:pt x="1134" y="2941"/>
                                <a:pt x="1134" y="2941"/>
                                <a:pt x="1134" y="2941"/>
                              </a:cubicBezTo>
                              <a:cubicBezTo>
                                <a:pt x="1134" y="2961"/>
                                <a:pt x="1138" y="2975"/>
                                <a:pt x="1146" y="2985"/>
                              </a:cubicBezTo>
                              <a:cubicBezTo>
                                <a:pt x="1153" y="2995"/>
                                <a:pt x="1165" y="3000"/>
                                <a:pt x="1182" y="3000"/>
                              </a:cubicBezTo>
                              <a:cubicBezTo>
                                <a:pt x="1188" y="3000"/>
                                <a:pt x="1193" y="2999"/>
                                <a:pt x="1199" y="2997"/>
                              </a:cubicBezTo>
                              <a:cubicBezTo>
                                <a:pt x="1204" y="2996"/>
                                <a:pt x="1209" y="2994"/>
                                <a:pt x="1215" y="2991"/>
                              </a:cubicBezTo>
                              <a:close/>
                              <a:moveTo>
                                <a:pt x="1135" y="2923"/>
                              </a:moveTo>
                              <a:cubicBezTo>
                                <a:pt x="1198" y="2923"/>
                                <a:pt x="1198" y="2923"/>
                                <a:pt x="1198" y="2923"/>
                              </a:cubicBezTo>
                              <a:cubicBezTo>
                                <a:pt x="1198" y="2911"/>
                                <a:pt x="1196" y="2902"/>
                                <a:pt x="1191" y="2896"/>
                              </a:cubicBezTo>
                              <a:cubicBezTo>
                                <a:pt x="1187" y="2889"/>
                                <a:pt x="1180" y="2886"/>
                                <a:pt x="1170" y="2886"/>
                              </a:cubicBezTo>
                              <a:cubicBezTo>
                                <a:pt x="1160" y="2886"/>
                                <a:pt x="1153" y="2889"/>
                                <a:pt x="1147" y="2896"/>
                              </a:cubicBezTo>
                              <a:cubicBezTo>
                                <a:pt x="1141" y="2903"/>
                                <a:pt x="1137" y="2912"/>
                                <a:pt x="1135" y="2923"/>
                              </a:cubicBezTo>
                              <a:close/>
                              <a:moveTo>
                                <a:pt x="809" y="2981"/>
                              </a:moveTo>
                              <a:cubicBezTo>
                                <a:pt x="809" y="2981"/>
                                <a:pt x="809" y="2981"/>
                                <a:pt x="809" y="2981"/>
                              </a:cubicBezTo>
                              <a:cubicBezTo>
                                <a:pt x="774" y="2869"/>
                                <a:pt x="774" y="2869"/>
                                <a:pt x="774" y="2869"/>
                              </a:cubicBezTo>
                              <a:cubicBezTo>
                                <a:pt x="749" y="2869"/>
                                <a:pt x="749" y="2869"/>
                                <a:pt x="749" y="2869"/>
                              </a:cubicBezTo>
                              <a:cubicBezTo>
                                <a:pt x="714" y="2981"/>
                                <a:pt x="714" y="2981"/>
                                <a:pt x="714" y="2981"/>
                              </a:cubicBezTo>
                              <a:cubicBezTo>
                                <a:pt x="713" y="2981"/>
                                <a:pt x="713" y="2981"/>
                                <a:pt x="713" y="2981"/>
                              </a:cubicBezTo>
                              <a:cubicBezTo>
                                <a:pt x="687" y="2865"/>
                                <a:pt x="687" y="2865"/>
                                <a:pt x="687" y="2865"/>
                              </a:cubicBezTo>
                              <a:cubicBezTo>
                                <a:pt x="662" y="2871"/>
                                <a:pt x="662" y="2871"/>
                                <a:pt x="662" y="2871"/>
                              </a:cubicBezTo>
                              <a:cubicBezTo>
                                <a:pt x="700" y="3020"/>
                                <a:pt x="700" y="3020"/>
                                <a:pt x="700" y="3020"/>
                              </a:cubicBezTo>
                              <a:cubicBezTo>
                                <a:pt x="723" y="3019"/>
                                <a:pt x="723" y="3019"/>
                                <a:pt x="723" y="3019"/>
                              </a:cubicBezTo>
                              <a:cubicBezTo>
                                <a:pt x="760" y="2906"/>
                                <a:pt x="760" y="2906"/>
                                <a:pt x="760" y="2906"/>
                              </a:cubicBezTo>
                              <a:cubicBezTo>
                                <a:pt x="760" y="2906"/>
                                <a:pt x="760" y="2906"/>
                                <a:pt x="760" y="2906"/>
                              </a:cubicBezTo>
                              <a:cubicBezTo>
                                <a:pt x="797" y="3020"/>
                                <a:pt x="797" y="3020"/>
                                <a:pt x="797" y="3020"/>
                              </a:cubicBezTo>
                              <a:cubicBezTo>
                                <a:pt x="821" y="3018"/>
                                <a:pt x="821" y="3018"/>
                                <a:pt x="821" y="3018"/>
                              </a:cubicBezTo>
                              <a:cubicBezTo>
                                <a:pt x="862" y="2869"/>
                                <a:pt x="862" y="2869"/>
                                <a:pt x="862" y="2869"/>
                              </a:cubicBezTo>
                              <a:cubicBezTo>
                                <a:pt x="837" y="2869"/>
                                <a:pt x="837" y="2869"/>
                                <a:pt x="837" y="2869"/>
                              </a:cubicBezTo>
                              <a:lnTo>
                                <a:pt x="809" y="2981"/>
                              </a:lnTo>
                              <a:close/>
                              <a:moveTo>
                                <a:pt x="964" y="2610"/>
                              </a:moveTo>
                              <a:cubicBezTo>
                                <a:pt x="958" y="2626"/>
                                <a:pt x="950" y="2640"/>
                                <a:pt x="939" y="2652"/>
                              </a:cubicBezTo>
                              <a:cubicBezTo>
                                <a:pt x="928" y="2663"/>
                                <a:pt x="914" y="2672"/>
                                <a:pt x="899" y="2678"/>
                              </a:cubicBezTo>
                              <a:cubicBezTo>
                                <a:pt x="883" y="2684"/>
                                <a:pt x="864" y="2687"/>
                                <a:pt x="844" y="2687"/>
                              </a:cubicBezTo>
                              <a:cubicBezTo>
                                <a:pt x="826" y="2687"/>
                                <a:pt x="810" y="2684"/>
                                <a:pt x="796" y="2679"/>
                              </a:cubicBezTo>
                              <a:cubicBezTo>
                                <a:pt x="782" y="2673"/>
                                <a:pt x="771" y="2666"/>
                                <a:pt x="762" y="2656"/>
                              </a:cubicBezTo>
                              <a:cubicBezTo>
                                <a:pt x="752" y="2646"/>
                                <a:pt x="745" y="2634"/>
                                <a:pt x="740" y="2620"/>
                              </a:cubicBezTo>
                              <a:cubicBezTo>
                                <a:pt x="736" y="2607"/>
                                <a:pt x="733" y="2592"/>
                                <a:pt x="733" y="2575"/>
                              </a:cubicBezTo>
                              <a:cubicBezTo>
                                <a:pt x="733" y="2558"/>
                                <a:pt x="736" y="2543"/>
                                <a:pt x="741" y="2529"/>
                              </a:cubicBezTo>
                              <a:cubicBezTo>
                                <a:pt x="746" y="2516"/>
                                <a:pt x="754" y="2504"/>
                                <a:pt x="763" y="2495"/>
                              </a:cubicBezTo>
                              <a:cubicBezTo>
                                <a:pt x="773" y="2486"/>
                                <a:pt x="784" y="2478"/>
                                <a:pt x="797" y="2473"/>
                              </a:cubicBezTo>
                              <a:cubicBezTo>
                                <a:pt x="810" y="2468"/>
                                <a:pt x="825" y="2466"/>
                                <a:pt x="841" y="2466"/>
                              </a:cubicBezTo>
                              <a:cubicBezTo>
                                <a:pt x="860" y="2466"/>
                                <a:pt x="875" y="2470"/>
                                <a:pt x="885" y="2480"/>
                              </a:cubicBezTo>
                              <a:cubicBezTo>
                                <a:pt x="894" y="2489"/>
                                <a:pt x="899" y="2501"/>
                                <a:pt x="899" y="2516"/>
                              </a:cubicBezTo>
                              <a:cubicBezTo>
                                <a:pt x="899" y="2584"/>
                                <a:pt x="899" y="2584"/>
                                <a:pt x="899" y="2584"/>
                              </a:cubicBezTo>
                              <a:cubicBezTo>
                                <a:pt x="904" y="2617"/>
                                <a:pt x="904" y="2617"/>
                                <a:pt x="904" y="2617"/>
                              </a:cubicBezTo>
                              <a:cubicBezTo>
                                <a:pt x="879" y="2621"/>
                                <a:pt x="879" y="2621"/>
                                <a:pt x="879" y="2621"/>
                              </a:cubicBezTo>
                              <a:cubicBezTo>
                                <a:pt x="876" y="2604"/>
                                <a:pt x="876" y="2604"/>
                                <a:pt x="876" y="2604"/>
                              </a:cubicBezTo>
                              <a:cubicBezTo>
                                <a:pt x="876" y="2604"/>
                                <a:pt x="876" y="2604"/>
                                <a:pt x="876" y="2604"/>
                              </a:cubicBezTo>
                              <a:cubicBezTo>
                                <a:pt x="870" y="2609"/>
                                <a:pt x="864" y="2613"/>
                                <a:pt x="858" y="2617"/>
                              </a:cubicBezTo>
                              <a:cubicBezTo>
                                <a:pt x="852" y="2621"/>
                                <a:pt x="844" y="2623"/>
                                <a:pt x="835" y="2623"/>
                              </a:cubicBezTo>
                              <a:cubicBezTo>
                                <a:pt x="823" y="2623"/>
                                <a:pt x="813" y="2619"/>
                                <a:pt x="806" y="2613"/>
                              </a:cubicBezTo>
                              <a:cubicBezTo>
                                <a:pt x="799" y="2606"/>
                                <a:pt x="795" y="2596"/>
                                <a:pt x="795" y="2584"/>
                              </a:cubicBezTo>
                              <a:cubicBezTo>
                                <a:pt x="795" y="2571"/>
                                <a:pt x="800" y="2560"/>
                                <a:pt x="810" y="2554"/>
                              </a:cubicBezTo>
                              <a:cubicBezTo>
                                <a:pt x="819" y="2547"/>
                                <a:pt x="832" y="2543"/>
                                <a:pt x="847" y="2541"/>
                              </a:cubicBezTo>
                              <a:cubicBezTo>
                                <a:pt x="874" y="2538"/>
                                <a:pt x="874" y="2538"/>
                                <a:pt x="874" y="2538"/>
                              </a:cubicBezTo>
                              <a:cubicBezTo>
                                <a:pt x="874" y="2524"/>
                                <a:pt x="874" y="2524"/>
                                <a:pt x="874" y="2524"/>
                              </a:cubicBezTo>
                              <a:cubicBezTo>
                                <a:pt x="874" y="2512"/>
                                <a:pt x="871" y="2504"/>
                                <a:pt x="866" y="2497"/>
                              </a:cubicBezTo>
                              <a:cubicBezTo>
                                <a:pt x="860" y="2490"/>
                                <a:pt x="851" y="2487"/>
                                <a:pt x="838" y="2487"/>
                              </a:cubicBezTo>
                              <a:cubicBezTo>
                                <a:pt x="826" y="2487"/>
                                <a:pt x="815" y="2489"/>
                                <a:pt x="804" y="2493"/>
                              </a:cubicBezTo>
                              <a:cubicBezTo>
                                <a:pt x="794" y="2497"/>
                                <a:pt x="785" y="2503"/>
                                <a:pt x="778" y="2510"/>
                              </a:cubicBezTo>
                              <a:cubicBezTo>
                                <a:pt x="770" y="2518"/>
                                <a:pt x="764" y="2527"/>
                                <a:pt x="760" y="2538"/>
                              </a:cubicBezTo>
                              <a:cubicBezTo>
                                <a:pt x="756" y="2549"/>
                                <a:pt x="754" y="2561"/>
                                <a:pt x="754" y="2574"/>
                              </a:cubicBezTo>
                              <a:cubicBezTo>
                                <a:pt x="754" y="2587"/>
                                <a:pt x="756" y="2599"/>
                                <a:pt x="759" y="2611"/>
                              </a:cubicBezTo>
                              <a:cubicBezTo>
                                <a:pt x="763" y="2622"/>
                                <a:pt x="769" y="2632"/>
                                <a:pt x="776" y="2640"/>
                              </a:cubicBezTo>
                              <a:cubicBezTo>
                                <a:pt x="784" y="2649"/>
                                <a:pt x="793" y="2656"/>
                                <a:pt x="804" y="2661"/>
                              </a:cubicBezTo>
                              <a:cubicBezTo>
                                <a:pt x="816" y="2665"/>
                                <a:pt x="829" y="2668"/>
                                <a:pt x="844" y="2668"/>
                              </a:cubicBezTo>
                              <a:cubicBezTo>
                                <a:pt x="862" y="2668"/>
                                <a:pt x="878" y="2665"/>
                                <a:pt x="891" y="2660"/>
                              </a:cubicBezTo>
                              <a:cubicBezTo>
                                <a:pt x="904" y="2655"/>
                                <a:pt x="916" y="2647"/>
                                <a:pt x="924" y="2638"/>
                              </a:cubicBezTo>
                              <a:cubicBezTo>
                                <a:pt x="933" y="2628"/>
                                <a:pt x="940" y="2616"/>
                                <a:pt x="944" y="2602"/>
                              </a:cubicBezTo>
                              <a:cubicBezTo>
                                <a:pt x="949" y="2588"/>
                                <a:pt x="951" y="2572"/>
                                <a:pt x="951" y="2555"/>
                              </a:cubicBezTo>
                              <a:cubicBezTo>
                                <a:pt x="951" y="2540"/>
                                <a:pt x="948" y="2525"/>
                                <a:pt x="942" y="2512"/>
                              </a:cubicBezTo>
                              <a:cubicBezTo>
                                <a:pt x="936" y="2499"/>
                                <a:pt x="929" y="2487"/>
                                <a:pt x="921" y="2477"/>
                              </a:cubicBezTo>
                              <a:cubicBezTo>
                                <a:pt x="939" y="2463"/>
                                <a:pt x="939" y="2463"/>
                                <a:pt x="939" y="2463"/>
                              </a:cubicBezTo>
                              <a:cubicBezTo>
                                <a:pt x="948" y="2474"/>
                                <a:pt x="956" y="2487"/>
                                <a:pt x="963" y="2503"/>
                              </a:cubicBezTo>
                              <a:cubicBezTo>
                                <a:pt x="969" y="2518"/>
                                <a:pt x="972" y="2536"/>
                                <a:pt x="972" y="2554"/>
                              </a:cubicBezTo>
                              <a:cubicBezTo>
                                <a:pt x="972" y="2575"/>
                                <a:pt x="969" y="2593"/>
                                <a:pt x="964" y="2610"/>
                              </a:cubicBezTo>
                              <a:close/>
                              <a:moveTo>
                                <a:pt x="874" y="2555"/>
                              </a:moveTo>
                              <a:cubicBezTo>
                                <a:pt x="850" y="2558"/>
                                <a:pt x="850" y="2558"/>
                                <a:pt x="850" y="2558"/>
                              </a:cubicBezTo>
                              <a:cubicBezTo>
                                <a:pt x="841" y="2560"/>
                                <a:pt x="833" y="2562"/>
                                <a:pt x="828" y="2565"/>
                              </a:cubicBezTo>
                              <a:cubicBezTo>
                                <a:pt x="823" y="2569"/>
                                <a:pt x="821" y="2574"/>
                                <a:pt x="821" y="2581"/>
                              </a:cubicBezTo>
                              <a:cubicBezTo>
                                <a:pt x="821" y="2587"/>
                                <a:pt x="822" y="2592"/>
                                <a:pt x="826" y="2596"/>
                              </a:cubicBezTo>
                              <a:cubicBezTo>
                                <a:pt x="830" y="2600"/>
                                <a:pt x="835" y="2602"/>
                                <a:pt x="841" y="2602"/>
                              </a:cubicBezTo>
                              <a:cubicBezTo>
                                <a:pt x="849" y="2602"/>
                                <a:pt x="855" y="2600"/>
                                <a:pt x="860" y="2597"/>
                              </a:cubicBezTo>
                              <a:cubicBezTo>
                                <a:pt x="865" y="2595"/>
                                <a:pt x="870" y="2592"/>
                                <a:pt x="874" y="2588"/>
                              </a:cubicBezTo>
                              <a:lnTo>
                                <a:pt x="874" y="2555"/>
                              </a:lnTo>
                              <a:close/>
                              <a:moveTo>
                                <a:pt x="19" y="3019"/>
                              </a:moveTo>
                              <a:cubicBezTo>
                                <a:pt x="63" y="3019"/>
                                <a:pt x="63" y="3019"/>
                                <a:pt x="63" y="3019"/>
                              </a:cubicBezTo>
                              <a:cubicBezTo>
                                <a:pt x="63" y="2826"/>
                                <a:pt x="63" y="2826"/>
                                <a:pt x="63" y="2826"/>
                              </a:cubicBezTo>
                              <a:cubicBezTo>
                                <a:pt x="19" y="2826"/>
                                <a:pt x="19" y="2826"/>
                                <a:pt x="19" y="2826"/>
                              </a:cubicBezTo>
                              <a:lnTo>
                                <a:pt x="19" y="3019"/>
                              </a:lnTo>
                              <a:close/>
                              <a:moveTo>
                                <a:pt x="62" y="2539"/>
                              </a:moveTo>
                              <a:cubicBezTo>
                                <a:pt x="115" y="2539"/>
                                <a:pt x="115" y="2539"/>
                                <a:pt x="115" y="2539"/>
                              </a:cubicBezTo>
                              <a:cubicBezTo>
                                <a:pt x="115" y="2504"/>
                                <a:pt x="115" y="2504"/>
                                <a:pt x="115" y="2504"/>
                              </a:cubicBezTo>
                              <a:cubicBezTo>
                                <a:pt x="62" y="2504"/>
                                <a:pt x="62" y="2504"/>
                                <a:pt x="62" y="2504"/>
                              </a:cubicBezTo>
                              <a:cubicBezTo>
                                <a:pt x="62" y="2462"/>
                                <a:pt x="62" y="2462"/>
                                <a:pt x="62" y="2462"/>
                              </a:cubicBezTo>
                              <a:cubicBezTo>
                                <a:pt x="122" y="2462"/>
                                <a:pt x="122" y="2462"/>
                                <a:pt x="122" y="2462"/>
                              </a:cubicBezTo>
                              <a:cubicBezTo>
                                <a:pt x="122" y="2426"/>
                                <a:pt x="122" y="2426"/>
                                <a:pt x="122" y="2426"/>
                              </a:cubicBezTo>
                              <a:cubicBezTo>
                                <a:pt x="19" y="2426"/>
                                <a:pt x="19" y="2426"/>
                                <a:pt x="19" y="2426"/>
                              </a:cubicBezTo>
                              <a:cubicBezTo>
                                <a:pt x="19" y="2619"/>
                                <a:pt x="19" y="2619"/>
                                <a:pt x="19" y="2619"/>
                              </a:cubicBezTo>
                              <a:cubicBezTo>
                                <a:pt x="127" y="2619"/>
                                <a:pt x="127" y="2619"/>
                                <a:pt x="127" y="2619"/>
                              </a:cubicBezTo>
                              <a:cubicBezTo>
                                <a:pt x="127" y="2583"/>
                                <a:pt x="127" y="2583"/>
                                <a:pt x="127" y="2583"/>
                              </a:cubicBezTo>
                              <a:cubicBezTo>
                                <a:pt x="62" y="2583"/>
                                <a:pt x="62" y="2583"/>
                                <a:pt x="62" y="2583"/>
                              </a:cubicBezTo>
                              <a:lnTo>
                                <a:pt x="62" y="2539"/>
                              </a:lnTo>
                              <a:close/>
                              <a:moveTo>
                                <a:pt x="250" y="1390"/>
                              </a:moveTo>
                              <a:cubicBezTo>
                                <a:pt x="250" y="1381"/>
                                <a:pt x="248" y="1372"/>
                                <a:pt x="245" y="1365"/>
                              </a:cubicBezTo>
                              <a:cubicBezTo>
                                <a:pt x="242" y="1358"/>
                                <a:pt x="238" y="1352"/>
                                <a:pt x="232" y="1347"/>
                              </a:cubicBezTo>
                              <a:cubicBezTo>
                                <a:pt x="226" y="1342"/>
                                <a:pt x="219" y="1338"/>
                                <a:pt x="211" y="1336"/>
                              </a:cubicBezTo>
                              <a:cubicBezTo>
                                <a:pt x="203" y="1333"/>
                                <a:pt x="195" y="1332"/>
                                <a:pt x="186" y="1332"/>
                              </a:cubicBezTo>
                              <a:cubicBezTo>
                                <a:pt x="181" y="1332"/>
                                <a:pt x="181" y="1332"/>
                                <a:pt x="181" y="1332"/>
                              </a:cubicBezTo>
                              <a:cubicBezTo>
                                <a:pt x="176" y="1333"/>
                                <a:pt x="176" y="1333"/>
                                <a:pt x="176" y="1333"/>
                              </a:cubicBezTo>
                              <a:cubicBezTo>
                                <a:pt x="172" y="1333"/>
                                <a:pt x="172" y="1333"/>
                                <a:pt x="172" y="1333"/>
                              </a:cubicBezTo>
                              <a:cubicBezTo>
                                <a:pt x="176" y="1279"/>
                                <a:pt x="176" y="1279"/>
                                <a:pt x="176" y="1279"/>
                              </a:cubicBezTo>
                              <a:cubicBezTo>
                                <a:pt x="245" y="1279"/>
                                <a:pt x="245" y="1279"/>
                                <a:pt x="245" y="1279"/>
                              </a:cubicBezTo>
                              <a:cubicBezTo>
                                <a:pt x="245" y="1256"/>
                                <a:pt x="245" y="1256"/>
                                <a:pt x="245" y="1256"/>
                              </a:cubicBezTo>
                              <a:cubicBezTo>
                                <a:pt x="154" y="1256"/>
                                <a:pt x="154" y="1256"/>
                                <a:pt x="154" y="1256"/>
                              </a:cubicBezTo>
                              <a:cubicBezTo>
                                <a:pt x="147" y="1352"/>
                                <a:pt x="147" y="1352"/>
                                <a:pt x="147" y="1352"/>
                              </a:cubicBezTo>
                              <a:cubicBezTo>
                                <a:pt x="168" y="1352"/>
                                <a:pt x="168" y="1352"/>
                                <a:pt x="168" y="1352"/>
                              </a:cubicBezTo>
                              <a:cubicBezTo>
                                <a:pt x="189" y="1352"/>
                                <a:pt x="203" y="1356"/>
                                <a:pt x="211" y="1363"/>
                              </a:cubicBezTo>
                              <a:cubicBezTo>
                                <a:pt x="220" y="1370"/>
                                <a:pt x="224" y="1381"/>
                                <a:pt x="224" y="1394"/>
                              </a:cubicBezTo>
                              <a:cubicBezTo>
                                <a:pt x="224" y="1404"/>
                                <a:pt x="221" y="1413"/>
                                <a:pt x="216" y="1420"/>
                              </a:cubicBezTo>
                              <a:cubicBezTo>
                                <a:pt x="211" y="1427"/>
                                <a:pt x="204" y="1432"/>
                                <a:pt x="197" y="1437"/>
                              </a:cubicBezTo>
                              <a:cubicBezTo>
                                <a:pt x="189" y="1441"/>
                                <a:pt x="181" y="1444"/>
                                <a:pt x="172" y="1446"/>
                              </a:cubicBezTo>
                              <a:cubicBezTo>
                                <a:pt x="163" y="1448"/>
                                <a:pt x="155" y="1449"/>
                                <a:pt x="148" y="1450"/>
                              </a:cubicBezTo>
                              <a:cubicBezTo>
                                <a:pt x="151" y="1472"/>
                                <a:pt x="151" y="1472"/>
                                <a:pt x="151" y="1472"/>
                              </a:cubicBezTo>
                              <a:cubicBezTo>
                                <a:pt x="161" y="1471"/>
                                <a:pt x="172" y="1470"/>
                                <a:pt x="184" y="1467"/>
                              </a:cubicBezTo>
                              <a:cubicBezTo>
                                <a:pt x="195" y="1464"/>
                                <a:pt x="206" y="1459"/>
                                <a:pt x="216" y="1453"/>
                              </a:cubicBezTo>
                              <a:cubicBezTo>
                                <a:pt x="226" y="1447"/>
                                <a:pt x="234" y="1438"/>
                                <a:pt x="240" y="1428"/>
                              </a:cubicBezTo>
                              <a:cubicBezTo>
                                <a:pt x="247" y="1418"/>
                                <a:pt x="250" y="1405"/>
                                <a:pt x="250" y="1390"/>
                              </a:cubicBezTo>
                              <a:close/>
                              <a:moveTo>
                                <a:pt x="428" y="2478"/>
                              </a:moveTo>
                              <a:cubicBezTo>
                                <a:pt x="423" y="2474"/>
                                <a:pt x="419" y="2471"/>
                                <a:pt x="413" y="2469"/>
                              </a:cubicBezTo>
                              <a:cubicBezTo>
                                <a:pt x="408" y="2467"/>
                                <a:pt x="402" y="2466"/>
                                <a:pt x="395" y="2466"/>
                              </a:cubicBezTo>
                              <a:cubicBezTo>
                                <a:pt x="386" y="2466"/>
                                <a:pt x="377" y="2467"/>
                                <a:pt x="370" y="2471"/>
                              </a:cubicBezTo>
                              <a:cubicBezTo>
                                <a:pt x="363" y="2474"/>
                                <a:pt x="356" y="2479"/>
                                <a:pt x="351" y="2484"/>
                              </a:cubicBezTo>
                              <a:cubicBezTo>
                                <a:pt x="351" y="2484"/>
                                <a:pt x="351" y="2484"/>
                                <a:pt x="351" y="2484"/>
                              </a:cubicBezTo>
                              <a:cubicBezTo>
                                <a:pt x="348" y="2467"/>
                                <a:pt x="348" y="2467"/>
                                <a:pt x="348" y="2467"/>
                              </a:cubicBezTo>
                              <a:cubicBezTo>
                                <a:pt x="323" y="2471"/>
                                <a:pt x="323" y="2471"/>
                                <a:pt x="323" y="2471"/>
                              </a:cubicBezTo>
                              <a:cubicBezTo>
                                <a:pt x="327" y="2504"/>
                                <a:pt x="327" y="2504"/>
                                <a:pt x="327" y="2504"/>
                              </a:cubicBezTo>
                              <a:cubicBezTo>
                                <a:pt x="327" y="2619"/>
                                <a:pt x="327" y="2619"/>
                                <a:pt x="327" y="2619"/>
                              </a:cubicBezTo>
                              <a:cubicBezTo>
                                <a:pt x="353" y="2619"/>
                                <a:pt x="353" y="2619"/>
                                <a:pt x="353" y="2619"/>
                              </a:cubicBezTo>
                              <a:cubicBezTo>
                                <a:pt x="353" y="2503"/>
                                <a:pt x="353" y="2503"/>
                                <a:pt x="353" y="2503"/>
                              </a:cubicBezTo>
                              <a:cubicBezTo>
                                <a:pt x="357" y="2498"/>
                                <a:pt x="362" y="2495"/>
                                <a:pt x="368" y="2492"/>
                              </a:cubicBezTo>
                              <a:cubicBezTo>
                                <a:pt x="373" y="2490"/>
                                <a:pt x="379" y="2488"/>
                                <a:pt x="387" y="2488"/>
                              </a:cubicBezTo>
                              <a:cubicBezTo>
                                <a:pt x="397" y="2488"/>
                                <a:pt x="404" y="2491"/>
                                <a:pt x="409" y="2497"/>
                              </a:cubicBezTo>
                              <a:cubicBezTo>
                                <a:pt x="413" y="2502"/>
                                <a:pt x="415" y="2511"/>
                                <a:pt x="415" y="2522"/>
                              </a:cubicBezTo>
                              <a:cubicBezTo>
                                <a:pt x="415" y="2619"/>
                                <a:pt x="415" y="2619"/>
                                <a:pt x="415" y="2619"/>
                              </a:cubicBezTo>
                              <a:cubicBezTo>
                                <a:pt x="441" y="2619"/>
                                <a:pt x="441" y="2619"/>
                                <a:pt x="441" y="2619"/>
                              </a:cubicBezTo>
                              <a:cubicBezTo>
                                <a:pt x="441" y="2513"/>
                                <a:pt x="441" y="2513"/>
                                <a:pt x="441" y="2513"/>
                              </a:cubicBezTo>
                              <a:cubicBezTo>
                                <a:pt x="441" y="2505"/>
                                <a:pt x="440" y="2498"/>
                                <a:pt x="437" y="2492"/>
                              </a:cubicBezTo>
                              <a:cubicBezTo>
                                <a:pt x="435" y="2486"/>
                                <a:pt x="432" y="2482"/>
                                <a:pt x="428" y="2478"/>
                              </a:cubicBezTo>
                              <a:close/>
                              <a:moveTo>
                                <a:pt x="376" y="2981"/>
                              </a:moveTo>
                              <a:cubicBezTo>
                                <a:pt x="376" y="2981"/>
                                <a:pt x="376" y="2981"/>
                                <a:pt x="376" y="2981"/>
                              </a:cubicBezTo>
                              <a:cubicBezTo>
                                <a:pt x="341" y="2869"/>
                                <a:pt x="341" y="2869"/>
                                <a:pt x="341" y="2869"/>
                              </a:cubicBezTo>
                              <a:cubicBezTo>
                                <a:pt x="316" y="2869"/>
                                <a:pt x="316" y="2869"/>
                                <a:pt x="316" y="2869"/>
                              </a:cubicBezTo>
                              <a:cubicBezTo>
                                <a:pt x="281" y="2981"/>
                                <a:pt x="281" y="2981"/>
                                <a:pt x="281" y="2981"/>
                              </a:cubicBezTo>
                              <a:cubicBezTo>
                                <a:pt x="281" y="2981"/>
                                <a:pt x="281" y="2981"/>
                                <a:pt x="281" y="2981"/>
                              </a:cubicBezTo>
                              <a:cubicBezTo>
                                <a:pt x="254" y="2865"/>
                                <a:pt x="254" y="2865"/>
                                <a:pt x="254" y="2865"/>
                              </a:cubicBezTo>
                              <a:cubicBezTo>
                                <a:pt x="230" y="2871"/>
                                <a:pt x="230" y="2871"/>
                                <a:pt x="230" y="2871"/>
                              </a:cubicBezTo>
                              <a:cubicBezTo>
                                <a:pt x="267" y="3020"/>
                                <a:pt x="267" y="3020"/>
                                <a:pt x="267" y="3020"/>
                              </a:cubicBezTo>
                              <a:cubicBezTo>
                                <a:pt x="291" y="3019"/>
                                <a:pt x="291" y="3019"/>
                                <a:pt x="291" y="3019"/>
                              </a:cubicBezTo>
                              <a:cubicBezTo>
                                <a:pt x="328" y="2906"/>
                                <a:pt x="328" y="2906"/>
                                <a:pt x="328" y="2906"/>
                              </a:cubicBezTo>
                              <a:cubicBezTo>
                                <a:pt x="328" y="2906"/>
                                <a:pt x="328" y="2906"/>
                                <a:pt x="328" y="2906"/>
                              </a:cubicBezTo>
                              <a:cubicBezTo>
                                <a:pt x="364" y="3020"/>
                                <a:pt x="364" y="3020"/>
                                <a:pt x="364" y="3020"/>
                              </a:cubicBezTo>
                              <a:cubicBezTo>
                                <a:pt x="388" y="3018"/>
                                <a:pt x="388" y="3018"/>
                                <a:pt x="388" y="3018"/>
                              </a:cubicBezTo>
                              <a:cubicBezTo>
                                <a:pt x="429" y="2869"/>
                                <a:pt x="429" y="2869"/>
                                <a:pt x="429" y="2869"/>
                              </a:cubicBezTo>
                              <a:cubicBezTo>
                                <a:pt x="404" y="2869"/>
                                <a:pt x="404" y="2869"/>
                                <a:pt x="404" y="2869"/>
                              </a:cubicBezTo>
                              <a:lnTo>
                                <a:pt x="376" y="2981"/>
                              </a:lnTo>
                              <a:close/>
                              <a:moveTo>
                                <a:pt x="593" y="2981"/>
                              </a:moveTo>
                              <a:cubicBezTo>
                                <a:pt x="592" y="2981"/>
                                <a:pt x="592" y="2981"/>
                                <a:pt x="592" y="2981"/>
                              </a:cubicBezTo>
                              <a:cubicBezTo>
                                <a:pt x="557" y="2869"/>
                                <a:pt x="557" y="2869"/>
                                <a:pt x="557" y="2869"/>
                              </a:cubicBezTo>
                              <a:cubicBezTo>
                                <a:pt x="532" y="2869"/>
                                <a:pt x="532" y="2869"/>
                                <a:pt x="532" y="2869"/>
                              </a:cubicBezTo>
                              <a:cubicBezTo>
                                <a:pt x="497" y="2981"/>
                                <a:pt x="497" y="2981"/>
                                <a:pt x="497" y="2981"/>
                              </a:cubicBezTo>
                              <a:cubicBezTo>
                                <a:pt x="497" y="2981"/>
                                <a:pt x="497" y="2981"/>
                                <a:pt x="497" y="2981"/>
                              </a:cubicBezTo>
                              <a:cubicBezTo>
                                <a:pt x="470" y="2865"/>
                                <a:pt x="470" y="2865"/>
                                <a:pt x="470" y="2865"/>
                              </a:cubicBezTo>
                              <a:cubicBezTo>
                                <a:pt x="446" y="2871"/>
                                <a:pt x="446" y="2871"/>
                                <a:pt x="446" y="2871"/>
                              </a:cubicBezTo>
                              <a:cubicBezTo>
                                <a:pt x="483" y="3020"/>
                                <a:pt x="483" y="3020"/>
                                <a:pt x="483" y="3020"/>
                              </a:cubicBezTo>
                              <a:cubicBezTo>
                                <a:pt x="507" y="3019"/>
                                <a:pt x="507" y="3019"/>
                                <a:pt x="507" y="3019"/>
                              </a:cubicBezTo>
                              <a:cubicBezTo>
                                <a:pt x="544" y="2906"/>
                                <a:pt x="544" y="2906"/>
                                <a:pt x="544" y="2906"/>
                              </a:cubicBezTo>
                              <a:cubicBezTo>
                                <a:pt x="544" y="2906"/>
                                <a:pt x="544" y="2906"/>
                                <a:pt x="544" y="2906"/>
                              </a:cubicBezTo>
                              <a:cubicBezTo>
                                <a:pt x="581" y="3020"/>
                                <a:pt x="581" y="3020"/>
                                <a:pt x="581" y="3020"/>
                              </a:cubicBezTo>
                              <a:cubicBezTo>
                                <a:pt x="604" y="3018"/>
                                <a:pt x="604" y="3018"/>
                                <a:pt x="604" y="3018"/>
                              </a:cubicBezTo>
                              <a:cubicBezTo>
                                <a:pt x="646" y="2869"/>
                                <a:pt x="646" y="2869"/>
                                <a:pt x="646" y="2869"/>
                              </a:cubicBezTo>
                              <a:cubicBezTo>
                                <a:pt x="621" y="2869"/>
                                <a:pt x="621" y="2869"/>
                                <a:pt x="621" y="2869"/>
                              </a:cubicBezTo>
                              <a:lnTo>
                                <a:pt x="593" y="2981"/>
                              </a:lnTo>
                              <a:close/>
                              <a:moveTo>
                                <a:pt x="0" y="2062"/>
                              </a:moveTo>
                              <a:cubicBezTo>
                                <a:pt x="51" y="2062"/>
                                <a:pt x="51" y="2062"/>
                                <a:pt x="51" y="2062"/>
                              </a:cubicBezTo>
                              <a:cubicBezTo>
                                <a:pt x="51" y="2219"/>
                                <a:pt x="51" y="2219"/>
                                <a:pt x="51" y="2219"/>
                              </a:cubicBezTo>
                              <a:cubicBezTo>
                                <a:pt x="95" y="2219"/>
                                <a:pt x="95" y="2219"/>
                                <a:pt x="95" y="2219"/>
                              </a:cubicBezTo>
                              <a:cubicBezTo>
                                <a:pt x="95" y="2062"/>
                                <a:pt x="95" y="2062"/>
                                <a:pt x="95" y="2062"/>
                              </a:cubicBezTo>
                              <a:cubicBezTo>
                                <a:pt x="146" y="2062"/>
                                <a:pt x="146" y="2062"/>
                                <a:pt x="146" y="2062"/>
                              </a:cubicBezTo>
                              <a:cubicBezTo>
                                <a:pt x="146" y="2026"/>
                                <a:pt x="146" y="2026"/>
                                <a:pt x="146" y="2026"/>
                              </a:cubicBezTo>
                              <a:cubicBezTo>
                                <a:pt x="0" y="2026"/>
                                <a:pt x="0" y="2026"/>
                                <a:pt x="0" y="2026"/>
                              </a:cubicBezTo>
                              <a:lnTo>
                                <a:pt x="0" y="2062"/>
                              </a:lnTo>
                              <a:close/>
                              <a:moveTo>
                                <a:pt x="1922" y="2878"/>
                              </a:moveTo>
                              <a:cubicBezTo>
                                <a:pt x="1917" y="2874"/>
                                <a:pt x="1913" y="2871"/>
                                <a:pt x="1907" y="2869"/>
                              </a:cubicBezTo>
                              <a:cubicBezTo>
                                <a:pt x="1902" y="2867"/>
                                <a:pt x="1896" y="2866"/>
                                <a:pt x="1889" y="2866"/>
                              </a:cubicBezTo>
                              <a:cubicBezTo>
                                <a:pt x="1880" y="2866"/>
                                <a:pt x="1871" y="2867"/>
                                <a:pt x="1864" y="2871"/>
                              </a:cubicBezTo>
                              <a:cubicBezTo>
                                <a:pt x="1857" y="2874"/>
                                <a:pt x="1850" y="2879"/>
                                <a:pt x="1845" y="2884"/>
                              </a:cubicBezTo>
                              <a:cubicBezTo>
                                <a:pt x="1845" y="2884"/>
                                <a:pt x="1845" y="2884"/>
                                <a:pt x="1845" y="2884"/>
                              </a:cubicBezTo>
                              <a:cubicBezTo>
                                <a:pt x="1842" y="2867"/>
                                <a:pt x="1842" y="2867"/>
                                <a:pt x="1842" y="2867"/>
                              </a:cubicBezTo>
                              <a:cubicBezTo>
                                <a:pt x="1817" y="2871"/>
                                <a:pt x="1817" y="2871"/>
                                <a:pt x="1817" y="2871"/>
                              </a:cubicBezTo>
                              <a:cubicBezTo>
                                <a:pt x="1821" y="2904"/>
                                <a:pt x="1821" y="2904"/>
                                <a:pt x="1821" y="2904"/>
                              </a:cubicBezTo>
                              <a:cubicBezTo>
                                <a:pt x="1821" y="3019"/>
                                <a:pt x="1821" y="3019"/>
                                <a:pt x="1821" y="3019"/>
                              </a:cubicBezTo>
                              <a:cubicBezTo>
                                <a:pt x="1847" y="3019"/>
                                <a:pt x="1847" y="3019"/>
                                <a:pt x="1847" y="3019"/>
                              </a:cubicBezTo>
                              <a:cubicBezTo>
                                <a:pt x="1847" y="2903"/>
                                <a:pt x="1847" y="2903"/>
                                <a:pt x="1847" y="2903"/>
                              </a:cubicBezTo>
                              <a:cubicBezTo>
                                <a:pt x="1852" y="2898"/>
                                <a:pt x="1857" y="2895"/>
                                <a:pt x="1862" y="2892"/>
                              </a:cubicBezTo>
                              <a:cubicBezTo>
                                <a:pt x="1867" y="2890"/>
                                <a:pt x="1873" y="2888"/>
                                <a:pt x="1881" y="2888"/>
                              </a:cubicBezTo>
                              <a:cubicBezTo>
                                <a:pt x="1891" y="2888"/>
                                <a:pt x="1898" y="2891"/>
                                <a:pt x="1903" y="2897"/>
                              </a:cubicBezTo>
                              <a:cubicBezTo>
                                <a:pt x="1907" y="2902"/>
                                <a:pt x="1909" y="2911"/>
                                <a:pt x="1909" y="2922"/>
                              </a:cubicBezTo>
                              <a:cubicBezTo>
                                <a:pt x="1909" y="3019"/>
                                <a:pt x="1909" y="3019"/>
                                <a:pt x="1909" y="3019"/>
                              </a:cubicBezTo>
                              <a:cubicBezTo>
                                <a:pt x="1935" y="3019"/>
                                <a:pt x="1935" y="3019"/>
                                <a:pt x="1935" y="3019"/>
                              </a:cubicBezTo>
                              <a:cubicBezTo>
                                <a:pt x="1935" y="2913"/>
                                <a:pt x="1935" y="2913"/>
                                <a:pt x="1935" y="2913"/>
                              </a:cubicBezTo>
                              <a:cubicBezTo>
                                <a:pt x="1935" y="2905"/>
                                <a:pt x="1934" y="2898"/>
                                <a:pt x="1931" y="2892"/>
                              </a:cubicBezTo>
                              <a:cubicBezTo>
                                <a:pt x="1929" y="2886"/>
                                <a:pt x="1926" y="2882"/>
                                <a:pt x="1922" y="2878"/>
                              </a:cubicBezTo>
                              <a:close/>
                              <a:moveTo>
                                <a:pt x="1320" y="2997"/>
                              </a:moveTo>
                              <a:cubicBezTo>
                                <a:pt x="1317" y="2999"/>
                                <a:pt x="1314" y="2999"/>
                                <a:pt x="1310" y="2999"/>
                              </a:cubicBezTo>
                              <a:cubicBezTo>
                                <a:pt x="1302" y="2999"/>
                                <a:pt x="1297" y="2998"/>
                                <a:pt x="1294" y="2994"/>
                              </a:cubicBezTo>
                              <a:cubicBezTo>
                                <a:pt x="1291" y="2990"/>
                                <a:pt x="1290" y="2983"/>
                                <a:pt x="1290" y="2973"/>
                              </a:cubicBezTo>
                              <a:cubicBezTo>
                                <a:pt x="1290" y="2890"/>
                                <a:pt x="1290" y="2890"/>
                                <a:pt x="1290" y="2890"/>
                              </a:cubicBezTo>
                              <a:cubicBezTo>
                                <a:pt x="1332" y="2890"/>
                                <a:pt x="1332" y="2890"/>
                                <a:pt x="1332" y="2890"/>
                              </a:cubicBezTo>
                              <a:cubicBezTo>
                                <a:pt x="1332" y="2869"/>
                                <a:pt x="1332" y="2869"/>
                                <a:pt x="1332" y="2869"/>
                              </a:cubicBezTo>
                              <a:cubicBezTo>
                                <a:pt x="1290" y="2869"/>
                                <a:pt x="1290" y="2869"/>
                                <a:pt x="1290" y="2869"/>
                              </a:cubicBezTo>
                              <a:cubicBezTo>
                                <a:pt x="1290" y="2840"/>
                                <a:pt x="1290" y="2840"/>
                                <a:pt x="1290" y="2840"/>
                              </a:cubicBezTo>
                              <a:cubicBezTo>
                                <a:pt x="1264" y="2844"/>
                                <a:pt x="1264" y="2844"/>
                                <a:pt x="1264" y="2844"/>
                              </a:cubicBezTo>
                              <a:cubicBezTo>
                                <a:pt x="1264" y="2869"/>
                                <a:pt x="1264" y="2869"/>
                                <a:pt x="1264" y="2869"/>
                              </a:cubicBezTo>
                              <a:cubicBezTo>
                                <a:pt x="1242" y="2873"/>
                                <a:pt x="1242" y="2873"/>
                                <a:pt x="1242" y="2873"/>
                              </a:cubicBezTo>
                              <a:cubicBezTo>
                                <a:pt x="1242" y="2890"/>
                                <a:pt x="1242" y="2890"/>
                                <a:pt x="1242" y="2890"/>
                              </a:cubicBezTo>
                              <a:cubicBezTo>
                                <a:pt x="1264" y="2890"/>
                                <a:pt x="1264" y="2890"/>
                                <a:pt x="1264" y="2890"/>
                              </a:cubicBezTo>
                              <a:cubicBezTo>
                                <a:pt x="1264" y="2981"/>
                                <a:pt x="1264" y="2981"/>
                                <a:pt x="1264" y="2981"/>
                              </a:cubicBezTo>
                              <a:cubicBezTo>
                                <a:pt x="1264" y="2994"/>
                                <a:pt x="1268" y="3004"/>
                                <a:pt x="1275" y="3011"/>
                              </a:cubicBezTo>
                              <a:cubicBezTo>
                                <a:pt x="1281" y="3019"/>
                                <a:pt x="1291" y="3022"/>
                                <a:pt x="1302" y="3022"/>
                              </a:cubicBezTo>
                              <a:cubicBezTo>
                                <a:pt x="1310" y="3022"/>
                                <a:pt x="1317" y="3021"/>
                                <a:pt x="1322" y="3019"/>
                              </a:cubicBezTo>
                              <a:cubicBezTo>
                                <a:pt x="1327" y="3018"/>
                                <a:pt x="1332" y="3015"/>
                                <a:pt x="1336" y="3013"/>
                              </a:cubicBezTo>
                              <a:cubicBezTo>
                                <a:pt x="1328" y="2993"/>
                                <a:pt x="1328" y="2993"/>
                                <a:pt x="1328" y="2993"/>
                              </a:cubicBezTo>
                              <a:lnTo>
                                <a:pt x="1320" y="2997"/>
                              </a:lnTo>
                              <a:close/>
                              <a:moveTo>
                                <a:pt x="1995" y="2619"/>
                              </a:moveTo>
                              <a:cubicBezTo>
                                <a:pt x="1995" y="2513"/>
                                <a:pt x="1995" y="2513"/>
                                <a:pt x="1995" y="2513"/>
                              </a:cubicBezTo>
                              <a:cubicBezTo>
                                <a:pt x="1995" y="2505"/>
                                <a:pt x="1994" y="2498"/>
                                <a:pt x="1992" y="2492"/>
                              </a:cubicBezTo>
                              <a:cubicBezTo>
                                <a:pt x="1989" y="2486"/>
                                <a:pt x="1986" y="2482"/>
                                <a:pt x="1982" y="2478"/>
                              </a:cubicBezTo>
                              <a:cubicBezTo>
                                <a:pt x="1978" y="2474"/>
                                <a:pt x="1973" y="2471"/>
                                <a:pt x="1968" y="2469"/>
                              </a:cubicBezTo>
                              <a:cubicBezTo>
                                <a:pt x="1962" y="2467"/>
                                <a:pt x="1956" y="2466"/>
                                <a:pt x="1950" y="2466"/>
                              </a:cubicBezTo>
                              <a:cubicBezTo>
                                <a:pt x="1940" y="2466"/>
                                <a:pt x="1932" y="2467"/>
                                <a:pt x="1925" y="2471"/>
                              </a:cubicBezTo>
                              <a:cubicBezTo>
                                <a:pt x="1917" y="2474"/>
                                <a:pt x="1911" y="2479"/>
                                <a:pt x="1905" y="2484"/>
                              </a:cubicBezTo>
                              <a:cubicBezTo>
                                <a:pt x="1905" y="2484"/>
                                <a:pt x="1905" y="2484"/>
                                <a:pt x="1905" y="2484"/>
                              </a:cubicBezTo>
                              <a:cubicBezTo>
                                <a:pt x="1903" y="2467"/>
                                <a:pt x="1903" y="2467"/>
                                <a:pt x="1903" y="2467"/>
                              </a:cubicBezTo>
                              <a:cubicBezTo>
                                <a:pt x="1877" y="2471"/>
                                <a:pt x="1877" y="2471"/>
                                <a:pt x="1877" y="2471"/>
                              </a:cubicBezTo>
                              <a:cubicBezTo>
                                <a:pt x="1882" y="2504"/>
                                <a:pt x="1882" y="2504"/>
                                <a:pt x="1882" y="2504"/>
                              </a:cubicBezTo>
                              <a:cubicBezTo>
                                <a:pt x="1882" y="2619"/>
                                <a:pt x="1882" y="2619"/>
                                <a:pt x="1882" y="2619"/>
                              </a:cubicBezTo>
                              <a:cubicBezTo>
                                <a:pt x="1907" y="2619"/>
                                <a:pt x="1907" y="2619"/>
                                <a:pt x="1907" y="2619"/>
                              </a:cubicBezTo>
                              <a:cubicBezTo>
                                <a:pt x="1907" y="2503"/>
                                <a:pt x="1907" y="2503"/>
                                <a:pt x="1907" y="2503"/>
                              </a:cubicBezTo>
                              <a:cubicBezTo>
                                <a:pt x="1912" y="2498"/>
                                <a:pt x="1917" y="2495"/>
                                <a:pt x="1922" y="2492"/>
                              </a:cubicBezTo>
                              <a:cubicBezTo>
                                <a:pt x="1928" y="2490"/>
                                <a:pt x="1934" y="2488"/>
                                <a:pt x="1941" y="2488"/>
                              </a:cubicBezTo>
                              <a:cubicBezTo>
                                <a:pt x="1951" y="2488"/>
                                <a:pt x="1959" y="2491"/>
                                <a:pt x="1963" y="2497"/>
                              </a:cubicBezTo>
                              <a:cubicBezTo>
                                <a:pt x="1968" y="2502"/>
                                <a:pt x="1970" y="2511"/>
                                <a:pt x="1970" y="2522"/>
                              </a:cubicBezTo>
                              <a:cubicBezTo>
                                <a:pt x="1970" y="2619"/>
                                <a:pt x="1970" y="2619"/>
                                <a:pt x="1970" y="2619"/>
                              </a:cubicBezTo>
                              <a:lnTo>
                                <a:pt x="1995" y="2619"/>
                              </a:lnTo>
                              <a:close/>
                              <a:moveTo>
                                <a:pt x="2041" y="2405"/>
                              </a:moveTo>
                              <a:cubicBezTo>
                                <a:pt x="2045" y="2437"/>
                                <a:pt x="2045" y="2437"/>
                                <a:pt x="2045" y="2437"/>
                              </a:cubicBezTo>
                              <a:cubicBezTo>
                                <a:pt x="2045" y="2619"/>
                                <a:pt x="2045" y="2619"/>
                                <a:pt x="2045" y="2619"/>
                              </a:cubicBezTo>
                              <a:cubicBezTo>
                                <a:pt x="2071" y="2619"/>
                                <a:pt x="2071" y="2619"/>
                                <a:pt x="2071" y="2619"/>
                              </a:cubicBezTo>
                              <a:cubicBezTo>
                                <a:pt x="2071" y="2400"/>
                                <a:pt x="2071" y="2400"/>
                                <a:pt x="2071" y="2400"/>
                              </a:cubicBezTo>
                              <a:lnTo>
                                <a:pt x="2041" y="2405"/>
                              </a:lnTo>
                              <a:close/>
                              <a:moveTo>
                                <a:pt x="1985" y="2837"/>
                              </a:moveTo>
                              <a:cubicBezTo>
                                <a:pt x="1985" y="3019"/>
                                <a:pt x="1985" y="3019"/>
                                <a:pt x="1985" y="3019"/>
                              </a:cubicBezTo>
                              <a:cubicBezTo>
                                <a:pt x="2010" y="3019"/>
                                <a:pt x="2010" y="3019"/>
                                <a:pt x="2010" y="3019"/>
                              </a:cubicBezTo>
                              <a:cubicBezTo>
                                <a:pt x="2010" y="2800"/>
                                <a:pt x="2010" y="2800"/>
                                <a:pt x="2010" y="2800"/>
                              </a:cubicBezTo>
                              <a:cubicBezTo>
                                <a:pt x="1980" y="2805"/>
                                <a:pt x="1980" y="2805"/>
                                <a:pt x="1980" y="2805"/>
                              </a:cubicBezTo>
                              <a:lnTo>
                                <a:pt x="1985" y="2837"/>
                              </a:lnTo>
                              <a:close/>
                              <a:moveTo>
                                <a:pt x="527" y="456"/>
                              </a:moveTo>
                              <a:cubicBezTo>
                                <a:pt x="412" y="456"/>
                                <a:pt x="412" y="456"/>
                                <a:pt x="412" y="456"/>
                              </a:cubicBezTo>
                              <a:cubicBezTo>
                                <a:pt x="412" y="479"/>
                                <a:pt x="412" y="479"/>
                                <a:pt x="412" y="479"/>
                              </a:cubicBezTo>
                              <a:cubicBezTo>
                                <a:pt x="499" y="479"/>
                                <a:pt x="499" y="479"/>
                                <a:pt x="499" y="479"/>
                              </a:cubicBezTo>
                              <a:cubicBezTo>
                                <a:pt x="414" y="661"/>
                                <a:pt x="414" y="661"/>
                                <a:pt x="414" y="661"/>
                              </a:cubicBezTo>
                              <a:cubicBezTo>
                                <a:pt x="435" y="672"/>
                                <a:pt x="435" y="672"/>
                                <a:pt x="435" y="672"/>
                              </a:cubicBezTo>
                              <a:cubicBezTo>
                                <a:pt x="527" y="477"/>
                                <a:pt x="527" y="477"/>
                                <a:pt x="527" y="477"/>
                              </a:cubicBezTo>
                              <a:lnTo>
                                <a:pt x="527" y="456"/>
                              </a:lnTo>
                              <a:close/>
                              <a:moveTo>
                                <a:pt x="1832" y="2616"/>
                              </a:moveTo>
                              <a:cubicBezTo>
                                <a:pt x="1836" y="2612"/>
                                <a:pt x="1838" y="2608"/>
                                <a:pt x="1838" y="2602"/>
                              </a:cubicBezTo>
                              <a:cubicBezTo>
                                <a:pt x="1838" y="2597"/>
                                <a:pt x="1836" y="2593"/>
                                <a:pt x="1832" y="2589"/>
                              </a:cubicBezTo>
                              <a:cubicBezTo>
                                <a:pt x="1828" y="2586"/>
                                <a:pt x="1824" y="2584"/>
                                <a:pt x="1819" y="2584"/>
                              </a:cubicBezTo>
                              <a:cubicBezTo>
                                <a:pt x="1814" y="2584"/>
                                <a:pt x="1809" y="2586"/>
                                <a:pt x="1806" y="2589"/>
                              </a:cubicBezTo>
                              <a:cubicBezTo>
                                <a:pt x="1802" y="2593"/>
                                <a:pt x="1800" y="2597"/>
                                <a:pt x="1800" y="2602"/>
                              </a:cubicBezTo>
                              <a:cubicBezTo>
                                <a:pt x="1800" y="2608"/>
                                <a:pt x="1802" y="2612"/>
                                <a:pt x="1806" y="2616"/>
                              </a:cubicBezTo>
                              <a:cubicBezTo>
                                <a:pt x="1809" y="2619"/>
                                <a:pt x="1814" y="2621"/>
                                <a:pt x="1819" y="2621"/>
                              </a:cubicBezTo>
                              <a:cubicBezTo>
                                <a:pt x="1824" y="2621"/>
                                <a:pt x="1828" y="2619"/>
                                <a:pt x="1832" y="2616"/>
                              </a:cubicBezTo>
                              <a:close/>
                              <a:moveTo>
                                <a:pt x="1553" y="2889"/>
                              </a:moveTo>
                              <a:cubicBezTo>
                                <a:pt x="1558" y="2889"/>
                                <a:pt x="1563" y="2890"/>
                                <a:pt x="1568" y="2891"/>
                              </a:cubicBezTo>
                              <a:cubicBezTo>
                                <a:pt x="1572" y="2892"/>
                                <a:pt x="1577" y="2893"/>
                                <a:pt x="1581" y="2895"/>
                              </a:cubicBezTo>
                              <a:cubicBezTo>
                                <a:pt x="1589" y="2872"/>
                                <a:pt x="1589" y="2872"/>
                                <a:pt x="1589" y="2872"/>
                              </a:cubicBezTo>
                              <a:cubicBezTo>
                                <a:pt x="1584" y="2870"/>
                                <a:pt x="1578" y="2868"/>
                                <a:pt x="1572" y="2867"/>
                              </a:cubicBezTo>
                              <a:cubicBezTo>
                                <a:pt x="1567" y="2866"/>
                                <a:pt x="1561" y="2866"/>
                                <a:pt x="1554" y="2866"/>
                              </a:cubicBezTo>
                              <a:cubicBezTo>
                                <a:pt x="1544" y="2866"/>
                                <a:pt x="1535" y="2867"/>
                                <a:pt x="1527" y="2870"/>
                              </a:cubicBezTo>
                              <a:cubicBezTo>
                                <a:pt x="1518" y="2874"/>
                                <a:pt x="1510" y="2879"/>
                                <a:pt x="1504" y="2885"/>
                              </a:cubicBezTo>
                              <a:cubicBezTo>
                                <a:pt x="1497" y="2892"/>
                                <a:pt x="1492" y="2900"/>
                                <a:pt x="1488" y="2910"/>
                              </a:cubicBezTo>
                              <a:cubicBezTo>
                                <a:pt x="1484" y="2920"/>
                                <a:pt x="1482" y="2932"/>
                                <a:pt x="1482" y="2946"/>
                              </a:cubicBezTo>
                              <a:cubicBezTo>
                                <a:pt x="1482" y="2957"/>
                                <a:pt x="1483" y="2968"/>
                                <a:pt x="1486" y="2977"/>
                              </a:cubicBezTo>
                              <a:cubicBezTo>
                                <a:pt x="1489" y="2987"/>
                                <a:pt x="1493" y="2995"/>
                                <a:pt x="1499" y="3001"/>
                              </a:cubicBezTo>
                              <a:cubicBezTo>
                                <a:pt x="1504" y="3008"/>
                                <a:pt x="1511" y="3013"/>
                                <a:pt x="1519" y="3017"/>
                              </a:cubicBezTo>
                              <a:cubicBezTo>
                                <a:pt x="1527" y="3021"/>
                                <a:pt x="1536" y="3022"/>
                                <a:pt x="1547" y="3022"/>
                              </a:cubicBezTo>
                              <a:cubicBezTo>
                                <a:pt x="1561" y="3022"/>
                                <a:pt x="1575" y="3020"/>
                                <a:pt x="1588" y="3014"/>
                              </a:cubicBezTo>
                              <a:cubicBezTo>
                                <a:pt x="1579" y="2993"/>
                                <a:pt x="1579" y="2993"/>
                                <a:pt x="1579" y="2993"/>
                              </a:cubicBezTo>
                              <a:cubicBezTo>
                                <a:pt x="1575" y="2995"/>
                                <a:pt x="1570" y="2996"/>
                                <a:pt x="1566" y="2998"/>
                              </a:cubicBezTo>
                              <a:cubicBezTo>
                                <a:pt x="1562" y="2999"/>
                                <a:pt x="1557" y="3000"/>
                                <a:pt x="1552" y="3000"/>
                              </a:cubicBezTo>
                              <a:cubicBezTo>
                                <a:pt x="1537" y="3000"/>
                                <a:pt x="1526" y="2995"/>
                                <a:pt x="1519" y="2986"/>
                              </a:cubicBezTo>
                              <a:cubicBezTo>
                                <a:pt x="1511" y="2977"/>
                                <a:pt x="1508" y="2962"/>
                                <a:pt x="1508" y="2942"/>
                              </a:cubicBezTo>
                              <a:cubicBezTo>
                                <a:pt x="1508" y="2926"/>
                                <a:pt x="1512" y="2913"/>
                                <a:pt x="1520" y="2903"/>
                              </a:cubicBezTo>
                              <a:cubicBezTo>
                                <a:pt x="1528" y="2894"/>
                                <a:pt x="1539" y="2889"/>
                                <a:pt x="1553" y="2889"/>
                              </a:cubicBezTo>
                              <a:close/>
                              <a:moveTo>
                                <a:pt x="1513" y="2593"/>
                              </a:moveTo>
                              <a:cubicBezTo>
                                <a:pt x="1509" y="2595"/>
                                <a:pt x="1505" y="2596"/>
                                <a:pt x="1501" y="2598"/>
                              </a:cubicBezTo>
                              <a:cubicBezTo>
                                <a:pt x="1496" y="2599"/>
                                <a:pt x="1492" y="2600"/>
                                <a:pt x="1487" y="2600"/>
                              </a:cubicBezTo>
                              <a:cubicBezTo>
                                <a:pt x="1472" y="2600"/>
                                <a:pt x="1461" y="2595"/>
                                <a:pt x="1453" y="2586"/>
                              </a:cubicBezTo>
                              <a:cubicBezTo>
                                <a:pt x="1446" y="2577"/>
                                <a:pt x="1442" y="2562"/>
                                <a:pt x="1442" y="2542"/>
                              </a:cubicBezTo>
                              <a:cubicBezTo>
                                <a:pt x="1442" y="2526"/>
                                <a:pt x="1446" y="2513"/>
                                <a:pt x="1454" y="2503"/>
                              </a:cubicBezTo>
                              <a:cubicBezTo>
                                <a:pt x="1462" y="2494"/>
                                <a:pt x="1473" y="2489"/>
                                <a:pt x="1487" y="2489"/>
                              </a:cubicBezTo>
                              <a:cubicBezTo>
                                <a:pt x="1492" y="2489"/>
                                <a:pt x="1497" y="2490"/>
                                <a:pt x="1502" y="2491"/>
                              </a:cubicBezTo>
                              <a:cubicBezTo>
                                <a:pt x="1507" y="2492"/>
                                <a:pt x="1511" y="2493"/>
                                <a:pt x="1515" y="2495"/>
                              </a:cubicBezTo>
                              <a:cubicBezTo>
                                <a:pt x="1523" y="2472"/>
                                <a:pt x="1523" y="2472"/>
                                <a:pt x="1523" y="2472"/>
                              </a:cubicBezTo>
                              <a:cubicBezTo>
                                <a:pt x="1518" y="2470"/>
                                <a:pt x="1512" y="2468"/>
                                <a:pt x="1507" y="2467"/>
                              </a:cubicBezTo>
                              <a:cubicBezTo>
                                <a:pt x="1501" y="2466"/>
                                <a:pt x="1495" y="2466"/>
                                <a:pt x="1488" y="2466"/>
                              </a:cubicBezTo>
                              <a:cubicBezTo>
                                <a:pt x="1479" y="2466"/>
                                <a:pt x="1470" y="2467"/>
                                <a:pt x="1461" y="2470"/>
                              </a:cubicBezTo>
                              <a:cubicBezTo>
                                <a:pt x="1452" y="2474"/>
                                <a:pt x="1445" y="2479"/>
                                <a:pt x="1438" y="2485"/>
                              </a:cubicBezTo>
                              <a:cubicBezTo>
                                <a:pt x="1432" y="2492"/>
                                <a:pt x="1426" y="2500"/>
                                <a:pt x="1422" y="2510"/>
                              </a:cubicBezTo>
                              <a:cubicBezTo>
                                <a:pt x="1418" y="2520"/>
                                <a:pt x="1416" y="2532"/>
                                <a:pt x="1416" y="2546"/>
                              </a:cubicBezTo>
                              <a:cubicBezTo>
                                <a:pt x="1416" y="2557"/>
                                <a:pt x="1418" y="2568"/>
                                <a:pt x="1421" y="2577"/>
                              </a:cubicBezTo>
                              <a:cubicBezTo>
                                <a:pt x="1423" y="2587"/>
                                <a:pt x="1427" y="2595"/>
                                <a:pt x="1433" y="2601"/>
                              </a:cubicBezTo>
                              <a:cubicBezTo>
                                <a:pt x="1438" y="2608"/>
                                <a:pt x="1445" y="2613"/>
                                <a:pt x="1453" y="2617"/>
                              </a:cubicBezTo>
                              <a:cubicBezTo>
                                <a:pt x="1461" y="2621"/>
                                <a:pt x="1471" y="2622"/>
                                <a:pt x="1481" y="2622"/>
                              </a:cubicBezTo>
                              <a:cubicBezTo>
                                <a:pt x="1496" y="2622"/>
                                <a:pt x="1509" y="2620"/>
                                <a:pt x="1522" y="2614"/>
                              </a:cubicBezTo>
                              <a:lnTo>
                                <a:pt x="1513" y="2593"/>
                              </a:lnTo>
                              <a:close/>
                              <a:moveTo>
                                <a:pt x="1427" y="2889"/>
                              </a:moveTo>
                              <a:cubicBezTo>
                                <a:pt x="1432" y="2889"/>
                                <a:pt x="1437" y="2890"/>
                                <a:pt x="1442" y="2891"/>
                              </a:cubicBezTo>
                              <a:cubicBezTo>
                                <a:pt x="1446" y="2892"/>
                                <a:pt x="1451" y="2893"/>
                                <a:pt x="1455" y="2895"/>
                              </a:cubicBezTo>
                              <a:cubicBezTo>
                                <a:pt x="1463" y="2872"/>
                                <a:pt x="1463" y="2872"/>
                                <a:pt x="1463" y="2872"/>
                              </a:cubicBezTo>
                              <a:cubicBezTo>
                                <a:pt x="1457" y="2870"/>
                                <a:pt x="1452" y="2868"/>
                                <a:pt x="1446" y="2867"/>
                              </a:cubicBezTo>
                              <a:cubicBezTo>
                                <a:pt x="1441" y="2866"/>
                                <a:pt x="1435" y="2866"/>
                                <a:pt x="1428" y="2866"/>
                              </a:cubicBezTo>
                              <a:cubicBezTo>
                                <a:pt x="1418" y="2866"/>
                                <a:pt x="1409" y="2867"/>
                                <a:pt x="1401" y="2870"/>
                              </a:cubicBezTo>
                              <a:cubicBezTo>
                                <a:pt x="1392" y="2874"/>
                                <a:pt x="1384" y="2879"/>
                                <a:pt x="1378" y="2885"/>
                              </a:cubicBezTo>
                              <a:cubicBezTo>
                                <a:pt x="1371" y="2892"/>
                                <a:pt x="1366" y="2900"/>
                                <a:pt x="1362" y="2910"/>
                              </a:cubicBezTo>
                              <a:cubicBezTo>
                                <a:pt x="1358" y="2920"/>
                                <a:pt x="1356" y="2932"/>
                                <a:pt x="1356" y="2946"/>
                              </a:cubicBezTo>
                              <a:cubicBezTo>
                                <a:pt x="1356" y="2957"/>
                                <a:pt x="1357" y="2968"/>
                                <a:pt x="1360" y="2977"/>
                              </a:cubicBezTo>
                              <a:cubicBezTo>
                                <a:pt x="1363" y="2987"/>
                                <a:pt x="1367" y="2995"/>
                                <a:pt x="1372" y="3001"/>
                              </a:cubicBezTo>
                              <a:cubicBezTo>
                                <a:pt x="1378" y="3008"/>
                                <a:pt x="1385" y="3013"/>
                                <a:pt x="1393" y="3017"/>
                              </a:cubicBezTo>
                              <a:cubicBezTo>
                                <a:pt x="1401" y="3021"/>
                                <a:pt x="1410" y="3022"/>
                                <a:pt x="1421" y="3022"/>
                              </a:cubicBezTo>
                              <a:cubicBezTo>
                                <a:pt x="1435" y="3022"/>
                                <a:pt x="1449" y="3020"/>
                                <a:pt x="1462" y="3014"/>
                              </a:cubicBezTo>
                              <a:cubicBezTo>
                                <a:pt x="1453" y="2993"/>
                                <a:pt x="1453" y="2993"/>
                                <a:pt x="1453" y="2993"/>
                              </a:cubicBezTo>
                              <a:cubicBezTo>
                                <a:pt x="1449" y="2995"/>
                                <a:pt x="1444" y="2996"/>
                                <a:pt x="1440" y="2998"/>
                              </a:cubicBezTo>
                              <a:cubicBezTo>
                                <a:pt x="1436" y="2999"/>
                                <a:pt x="1431" y="3000"/>
                                <a:pt x="1426" y="3000"/>
                              </a:cubicBezTo>
                              <a:cubicBezTo>
                                <a:pt x="1411" y="3000"/>
                                <a:pt x="1400" y="2995"/>
                                <a:pt x="1393" y="2986"/>
                              </a:cubicBezTo>
                              <a:cubicBezTo>
                                <a:pt x="1385" y="2977"/>
                                <a:pt x="1382" y="2962"/>
                                <a:pt x="1382" y="2942"/>
                              </a:cubicBezTo>
                              <a:cubicBezTo>
                                <a:pt x="1382" y="2926"/>
                                <a:pt x="1386" y="2913"/>
                                <a:pt x="1394" y="2903"/>
                              </a:cubicBezTo>
                              <a:cubicBezTo>
                                <a:pt x="1402" y="2894"/>
                                <a:pt x="1413" y="2889"/>
                                <a:pt x="1427" y="2889"/>
                              </a:cubicBezTo>
                              <a:close/>
                              <a:moveTo>
                                <a:pt x="1758" y="2984"/>
                              </a:moveTo>
                              <a:cubicBezTo>
                                <a:pt x="1753" y="2984"/>
                                <a:pt x="1749" y="2986"/>
                                <a:pt x="1745" y="2989"/>
                              </a:cubicBezTo>
                              <a:cubicBezTo>
                                <a:pt x="1741" y="2993"/>
                                <a:pt x="1740" y="2997"/>
                                <a:pt x="1740" y="3002"/>
                              </a:cubicBezTo>
                              <a:cubicBezTo>
                                <a:pt x="1740" y="3008"/>
                                <a:pt x="1741" y="3012"/>
                                <a:pt x="1745" y="3016"/>
                              </a:cubicBezTo>
                              <a:cubicBezTo>
                                <a:pt x="1749" y="3019"/>
                                <a:pt x="1753" y="3021"/>
                                <a:pt x="1758" y="3021"/>
                              </a:cubicBezTo>
                              <a:cubicBezTo>
                                <a:pt x="1763" y="3021"/>
                                <a:pt x="1768" y="3019"/>
                                <a:pt x="1772" y="3016"/>
                              </a:cubicBezTo>
                              <a:cubicBezTo>
                                <a:pt x="1775" y="3012"/>
                                <a:pt x="1777" y="3008"/>
                                <a:pt x="1777" y="3002"/>
                              </a:cubicBezTo>
                              <a:cubicBezTo>
                                <a:pt x="1777" y="2997"/>
                                <a:pt x="1775" y="2993"/>
                                <a:pt x="1772" y="2989"/>
                              </a:cubicBezTo>
                              <a:cubicBezTo>
                                <a:pt x="1768" y="2986"/>
                                <a:pt x="1763" y="2984"/>
                                <a:pt x="1758" y="2984"/>
                              </a:cubicBezTo>
                              <a:close/>
                              <a:moveTo>
                                <a:pt x="1666" y="2986"/>
                              </a:moveTo>
                              <a:cubicBezTo>
                                <a:pt x="1666" y="2986"/>
                                <a:pt x="1666" y="2986"/>
                                <a:pt x="1666" y="2986"/>
                              </a:cubicBezTo>
                              <a:cubicBezTo>
                                <a:pt x="1629" y="2865"/>
                                <a:pt x="1629" y="2865"/>
                                <a:pt x="1629" y="2865"/>
                              </a:cubicBezTo>
                              <a:cubicBezTo>
                                <a:pt x="1603" y="2871"/>
                                <a:pt x="1603" y="2871"/>
                                <a:pt x="1603" y="2871"/>
                              </a:cubicBezTo>
                              <a:cubicBezTo>
                                <a:pt x="1653" y="3020"/>
                                <a:pt x="1653" y="3020"/>
                                <a:pt x="1653" y="3020"/>
                              </a:cubicBezTo>
                              <a:cubicBezTo>
                                <a:pt x="1678" y="3019"/>
                                <a:pt x="1678" y="3019"/>
                                <a:pt x="1678" y="3019"/>
                              </a:cubicBezTo>
                              <a:cubicBezTo>
                                <a:pt x="1732" y="2869"/>
                                <a:pt x="1732" y="2869"/>
                                <a:pt x="1732" y="2869"/>
                              </a:cubicBezTo>
                              <a:cubicBezTo>
                                <a:pt x="1706" y="2869"/>
                                <a:pt x="1706" y="2869"/>
                                <a:pt x="1706" y="2869"/>
                              </a:cubicBezTo>
                              <a:lnTo>
                                <a:pt x="1666" y="2986"/>
                              </a:lnTo>
                              <a:close/>
                              <a:moveTo>
                                <a:pt x="1727" y="2586"/>
                              </a:moveTo>
                              <a:cubicBezTo>
                                <a:pt x="1727" y="2586"/>
                                <a:pt x="1727" y="2586"/>
                                <a:pt x="1727" y="2586"/>
                              </a:cubicBezTo>
                              <a:cubicBezTo>
                                <a:pt x="1689" y="2465"/>
                                <a:pt x="1689" y="2465"/>
                                <a:pt x="1689" y="2465"/>
                              </a:cubicBezTo>
                              <a:cubicBezTo>
                                <a:pt x="1664" y="2471"/>
                                <a:pt x="1664" y="2471"/>
                                <a:pt x="1664" y="2471"/>
                              </a:cubicBezTo>
                              <a:cubicBezTo>
                                <a:pt x="1713" y="2620"/>
                                <a:pt x="1713" y="2620"/>
                                <a:pt x="1713" y="2620"/>
                              </a:cubicBezTo>
                              <a:cubicBezTo>
                                <a:pt x="1738" y="2619"/>
                                <a:pt x="1738" y="2619"/>
                                <a:pt x="1738" y="2619"/>
                              </a:cubicBezTo>
                              <a:cubicBezTo>
                                <a:pt x="1792" y="2469"/>
                                <a:pt x="1792" y="2469"/>
                                <a:pt x="1792" y="2469"/>
                              </a:cubicBezTo>
                              <a:cubicBezTo>
                                <a:pt x="1767" y="2469"/>
                                <a:pt x="1767" y="2469"/>
                                <a:pt x="1767" y="2469"/>
                              </a:cubicBezTo>
                              <a:lnTo>
                                <a:pt x="1727" y="2586"/>
                              </a:lnTo>
                              <a:close/>
                              <a:moveTo>
                                <a:pt x="1795" y="2215"/>
                              </a:moveTo>
                              <a:cubicBezTo>
                                <a:pt x="1787" y="2220"/>
                                <a:pt x="1776" y="2222"/>
                                <a:pt x="1764" y="2222"/>
                              </a:cubicBezTo>
                              <a:cubicBezTo>
                                <a:pt x="1752" y="2222"/>
                                <a:pt x="1742" y="2220"/>
                                <a:pt x="1734" y="2215"/>
                              </a:cubicBezTo>
                              <a:cubicBezTo>
                                <a:pt x="1725" y="2210"/>
                                <a:pt x="1719" y="2204"/>
                                <a:pt x="1713" y="2196"/>
                              </a:cubicBezTo>
                              <a:cubicBezTo>
                                <a:pt x="1708" y="2188"/>
                                <a:pt x="1705" y="2179"/>
                                <a:pt x="1702" y="2169"/>
                              </a:cubicBezTo>
                              <a:cubicBezTo>
                                <a:pt x="1700" y="2158"/>
                                <a:pt x="1699" y="2148"/>
                                <a:pt x="1699" y="2137"/>
                              </a:cubicBezTo>
                              <a:cubicBezTo>
                                <a:pt x="1699" y="2127"/>
                                <a:pt x="1700" y="2117"/>
                                <a:pt x="1702" y="2106"/>
                              </a:cubicBezTo>
                              <a:cubicBezTo>
                                <a:pt x="1705" y="2096"/>
                                <a:pt x="1708" y="2087"/>
                                <a:pt x="1713" y="2079"/>
                              </a:cubicBezTo>
                              <a:cubicBezTo>
                                <a:pt x="1719" y="2071"/>
                                <a:pt x="1725" y="2064"/>
                                <a:pt x="1734" y="2060"/>
                              </a:cubicBezTo>
                              <a:cubicBezTo>
                                <a:pt x="1742" y="2055"/>
                                <a:pt x="1752" y="2052"/>
                                <a:pt x="1764" y="2052"/>
                              </a:cubicBezTo>
                              <a:cubicBezTo>
                                <a:pt x="1776" y="2052"/>
                                <a:pt x="1787" y="2055"/>
                                <a:pt x="1795" y="2060"/>
                              </a:cubicBezTo>
                              <a:cubicBezTo>
                                <a:pt x="1803" y="2064"/>
                                <a:pt x="1810" y="2071"/>
                                <a:pt x="1815" y="2079"/>
                              </a:cubicBezTo>
                              <a:cubicBezTo>
                                <a:pt x="1820" y="2087"/>
                                <a:pt x="1824" y="2096"/>
                                <a:pt x="1826" y="2106"/>
                              </a:cubicBezTo>
                              <a:cubicBezTo>
                                <a:pt x="1828" y="2117"/>
                                <a:pt x="1829" y="2127"/>
                                <a:pt x="1829" y="2137"/>
                              </a:cubicBezTo>
                              <a:cubicBezTo>
                                <a:pt x="1829" y="2148"/>
                                <a:pt x="1828" y="2158"/>
                                <a:pt x="1826" y="2169"/>
                              </a:cubicBezTo>
                              <a:cubicBezTo>
                                <a:pt x="1824" y="2179"/>
                                <a:pt x="1820" y="2188"/>
                                <a:pt x="1815" y="2196"/>
                              </a:cubicBezTo>
                              <a:cubicBezTo>
                                <a:pt x="1810" y="2204"/>
                                <a:pt x="1803" y="2210"/>
                                <a:pt x="1795" y="2215"/>
                              </a:cubicBezTo>
                              <a:close/>
                              <a:moveTo>
                                <a:pt x="1803" y="2137"/>
                              </a:moveTo>
                              <a:cubicBezTo>
                                <a:pt x="1803" y="2128"/>
                                <a:pt x="1802" y="2120"/>
                                <a:pt x="1801" y="2112"/>
                              </a:cubicBezTo>
                              <a:cubicBezTo>
                                <a:pt x="1799" y="2105"/>
                                <a:pt x="1797" y="2098"/>
                                <a:pt x="1794" y="2093"/>
                              </a:cubicBezTo>
                              <a:cubicBezTo>
                                <a:pt x="1791" y="2087"/>
                                <a:pt x="1786" y="2083"/>
                                <a:pt x="1782" y="2079"/>
                              </a:cubicBezTo>
                              <a:cubicBezTo>
                                <a:pt x="1777" y="2076"/>
                                <a:pt x="1771" y="2075"/>
                                <a:pt x="1764" y="2075"/>
                              </a:cubicBezTo>
                              <a:cubicBezTo>
                                <a:pt x="1757" y="2075"/>
                                <a:pt x="1752" y="2076"/>
                                <a:pt x="1747" y="2079"/>
                              </a:cubicBezTo>
                              <a:cubicBezTo>
                                <a:pt x="1742" y="2083"/>
                                <a:pt x="1738" y="2087"/>
                                <a:pt x="1735" y="2093"/>
                              </a:cubicBezTo>
                              <a:cubicBezTo>
                                <a:pt x="1731" y="2098"/>
                                <a:pt x="1729" y="2105"/>
                                <a:pt x="1728" y="2112"/>
                              </a:cubicBezTo>
                              <a:cubicBezTo>
                                <a:pt x="1726" y="2120"/>
                                <a:pt x="1725" y="2128"/>
                                <a:pt x="1725" y="2137"/>
                              </a:cubicBezTo>
                              <a:cubicBezTo>
                                <a:pt x="1725" y="2146"/>
                                <a:pt x="1726" y="2155"/>
                                <a:pt x="1728" y="2162"/>
                              </a:cubicBezTo>
                              <a:cubicBezTo>
                                <a:pt x="1729" y="2170"/>
                                <a:pt x="1731" y="2177"/>
                                <a:pt x="1735" y="2182"/>
                              </a:cubicBezTo>
                              <a:cubicBezTo>
                                <a:pt x="1738" y="2188"/>
                                <a:pt x="1742" y="2192"/>
                                <a:pt x="1747" y="2195"/>
                              </a:cubicBezTo>
                              <a:cubicBezTo>
                                <a:pt x="1752" y="2198"/>
                                <a:pt x="1757" y="2200"/>
                                <a:pt x="1764" y="2200"/>
                              </a:cubicBezTo>
                              <a:cubicBezTo>
                                <a:pt x="1771" y="2200"/>
                                <a:pt x="1777" y="2198"/>
                                <a:pt x="1782" y="2195"/>
                              </a:cubicBezTo>
                              <a:cubicBezTo>
                                <a:pt x="1786" y="2192"/>
                                <a:pt x="1791" y="2188"/>
                                <a:pt x="1794" y="2182"/>
                              </a:cubicBezTo>
                              <a:cubicBezTo>
                                <a:pt x="1797" y="2177"/>
                                <a:pt x="1799" y="2170"/>
                                <a:pt x="1801" y="2162"/>
                              </a:cubicBezTo>
                              <a:cubicBezTo>
                                <a:pt x="1802" y="2155"/>
                                <a:pt x="1803" y="2146"/>
                                <a:pt x="1803" y="2137"/>
                              </a:cubicBezTo>
                              <a:close/>
                              <a:moveTo>
                                <a:pt x="934" y="219"/>
                              </a:moveTo>
                              <a:cubicBezTo>
                                <a:pt x="934" y="67"/>
                                <a:pt x="934" y="67"/>
                                <a:pt x="934" y="67"/>
                              </a:cubicBezTo>
                              <a:cubicBezTo>
                                <a:pt x="904" y="71"/>
                                <a:pt x="904" y="71"/>
                                <a:pt x="904" y="71"/>
                              </a:cubicBezTo>
                              <a:cubicBezTo>
                                <a:pt x="908" y="104"/>
                                <a:pt x="908" y="104"/>
                                <a:pt x="908" y="104"/>
                              </a:cubicBezTo>
                              <a:cubicBezTo>
                                <a:pt x="908" y="219"/>
                                <a:pt x="908" y="219"/>
                                <a:pt x="908" y="219"/>
                              </a:cubicBezTo>
                              <a:lnTo>
                                <a:pt x="934" y="219"/>
                              </a:lnTo>
                              <a:close/>
                              <a:moveTo>
                                <a:pt x="984" y="219"/>
                              </a:moveTo>
                              <a:cubicBezTo>
                                <a:pt x="1010" y="219"/>
                                <a:pt x="1010" y="219"/>
                                <a:pt x="1010" y="219"/>
                              </a:cubicBezTo>
                              <a:cubicBezTo>
                                <a:pt x="1010" y="0"/>
                                <a:pt x="1010" y="0"/>
                                <a:pt x="1010" y="0"/>
                              </a:cubicBezTo>
                              <a:cubicBezTo>
                                <a:pt x="980" y="5"/>
                                <a:pt x="980" y="5"/>
                                <a:pt x="980" y="5"/>
                              </a:cubicBezTo>
                              <a:cubicBezTo>
                                <a:pt x="984" y="37"/>
                                <a:pt x="984" y="37"/>
                                <a:pt x="984" y="37"/>
                              </a:cubicBezTo>
                              <a:lnTo>
                                <a:pt x="984" y="219"/>
                              </a:lnTo>
                              <a:close/>
                              <a:moveTo>
                                <a:pt x="786" y="2219"/>
                              </a:moveTo>
                              <a:cubicBezTo>
                                <a:pt x="782" y="2231"/>
                                <a:pt x="778" y="2242"/>
                                <a:pt x="773" y="2252"/>
                              </a:cubicBezTo>
                              <a:cubicBezTo>
                                <a:pt x="768" y="2262"/>
                                <a:pt x="763" y="2271"/>
                                <a:pt x="757" y="2280"/>
                              </a:cubicBezTo>
                              <a:cubicBezTo>
                                <a:pt x="775" y="2290"/>
                                <a:pt x="775" y="2290"/>
                                <a:pt x="775" y="2290"/>
                              </a:cubicBezTo>
                              <a:cubicBezTo>
                                <a:pt x="781" y="2282"/>
                                <a:pt x="787" y="2273"/>
                                <a:pt x="792" y="2263"/>
                              </a:cubicBezTo>
                              <a:cubicBezTo>
                                <a:pt x="798" y="2252"/>
                                <a:pt x="803" y="2241"/>
                                <a:pt x="807" y="2228"/>
                              </a:cubicBezTo>
                              <a:cubicBezTo>
                                <a:pt x="812" y="2215"/>
                                <a:pt x="816" y="2201"/>
                                <a:pt x="818" y="2186"/>
                              </a:cubicBezTo>
                              <a:cubicBezTo>
                                <a:pt x="821" y="2171"/>
                                <a:pt x="823" y="2154"/>
                                <a:pt x="823" y="2137"/>
                              </a:cubicBezTo>
                              <a:cubicBezTo>
                                <a:pt x="823" y="2119"/>
                                <a:pt x="821" y="2103"/>
                                <a:pt x="818" y="2087"/>
                              </a:cubicBezTo>
                              <a:cubicBezTo>
                                <a:pt x="816" y="2072"/>
                                <a:pt x="812" y="2058"/>
                                <a:pt x="807" y="2045"/>
                              </a:cubicBezTo>
                              <a:cubicBezTo>
                                <a:pt x="803" y="2033"/>
                                <a:pt x="798" y="2021"/>
                                <a:pt x="792" y="2011"/>
                              </a:cubicBezTo>
                              <a:cubicBezTo>
                                <a:pt x="787" y="2001"/>
                                <a:pt x="781" y="1992"/>
                                <a:pt x="775" y="1983"/>
                              </a:cubicBezTo>
                              <a:cubicBezTo>
                                <a:pt x="757" y="1993"/>
                                <a:pt x="757" y="1993"/>
                                <a:pt x="757" y="1993"/>
                              </a:cubicBezTo>
                              <a:cubicBezTo>
                                <a:pt x="763" y="2002"/>
                                <a:pt x="768" y="2011"/>
                                <a:pt x="773" y="2021"/>
                              </a:cubicBezTo>
                              <a:cubicBezTo>
                                <a:pt x="778" y="2032"/>
                                <a:pt x="782" y="2042"/>
                                <a:pt x="786" y="2054"/>
                              </a:cubicBezTo>
                              <a:cubicBezTo>
                                <a:pt x="789" y="2066"/>
                                <a:pt x="792" y="2079"/>
                                <a:pt x="794" y="2092"/>
                              </a:cubicBezTo>
                              <a:cubicBezTo>
                                <a:pt x="797" y="2106"/>
                                <a:pt x="798" y="2121"/>
                                <a:pt x="798" y="2137"/>
                              </a:cubicBezTo>
                              <a:cubicBezTo>
                                <a:pt x="798" y="2153"/>
                                <a:pt x="797" y="2168"/>
                                <a:pt x="794" y="2181"/>
                              </a:cubicBezTo>
                              <a:cubicBezTo>
                                <a:pt x="792" y="2195"/>
                                <a:pt x="789" y="2208"/>
                                <a:pt x="786" y="2219"/>
                              </a:cubicBezTo>
                              <a:close/>
                              <a:moveTo>
                                <a:pt x="33" y="1278"/>
                              </a:moveTo>
                              <a:cubicBezTo>
                                <a:pt x="38" y="1276"/>
                                <a:pt x="44" y="1275"/>
                                <a:pt x="51" y="1275"/>
                              </a:cubicBezTo>
                              <a:cubicBezTo>
                                <a:pt x="60" y="1275"/>
                                <a:pt x="67" y="1277"/>
                                <a:pt x="73" y="1282"/>
                              </a:cubicBezTo>
                              <a:cubicBezTo>
                                <a:pt x="78" y="1287"/>
                                <a:pt x="80" y="1294"/>
                                <a:pt x="80" y="1303"/>
                              </a:cubicBezTo>
                              <a:cubicBezTo>
                                <a:pt x="80" y="1309"/>
                                <a:pt x="80" y="1314"/>
                                <a:pt x="78" y="1319"/>
                              </a:cubicBezTo>
                              <a:cubicBezTo>
                                <a:pt x="76" y="1324"/>
                                <a:pt x="73" y="1329"/>
                                <a:pt x="68" y="1333"/>
                              </a:cubicBezTo>
                              <a:cubicBezTo>
                                <a:pt x="63" y="1337"/>
                                <a:pt x="57" y="1340"/>
                                <a:pt x="49" y="1343"/>
                              </a:cubicBezTo>
                              <a:cubicBezTo>
                                <a:pt x="41" y="1346"/>
                                <a:pt x="32" y="1348"/>
                                <a:pt x="20" y="1348"/>
                              </a:cubicBezTo>
                              <a:cubicBezTo>
                                <a:pt x="20" y="1366"/>
                                <a:pt x="20" y="1366"/>
                                <a:pt x="20" y="1366"/>
                              </a:cubicBezTo>
                              <a:cubicBezTo>
                                <a:pt x="30" y="1366"/>
                                <a:pt x="40" y="1367"/>
                                <a:pt x="48" y="1369"/>
                              </a:cubicBezTo>
                              <a:cubicBezTo>
                                <a:pt x="56" y="1370"/>
                                <a:pt x="64" y="1373"/>
                                <a:pt x="70" y="1377"/>
                              </a:cubicBezTo>
                              <a:cubicBezTo>
                                <a:pt x="76" y="1380"/>
                                <a:pt x="81" y="1385"/>
                                <a:pt x="84" y="1390"/>
                              </a:cubicBezTo>
                              <a:cubicBezTo>
                                <a:pt x="88" y="1395"/>
                                <a:pt x="89" y="1402"/>
                                <a:pt x="89" y="1410"/>
                              </a:cubicBezTo>
                              <a:cubicBezTo>
                                <a:pt x="89" y="1421"/>
                                <a:pt x="86" y="1430"/>
                                <a:pt x="79" y="1436"/>
                              </a:cubicBezTo>
                              <a:cubicBezTo>
                                <a:pt x="72" y="1442"/>
                                <a:pt x="62" y="1445"/>
                                <a:pt x="49" y="1445"/>
                              </a:cubicBezTo>
                              <a:cubicBezTo>
                                <a:pt x="42" y="1445"/>
                                <a:pt x="37" y="1445"/>
                                <a:pt x="32" y="1444"/>
                              </a:cubicBezTo>
                              <a:cubicBezTo>
                                <a:pt x="27" y="1443"/>
                                <a:pt x="22" y="1441"/>
                                <a:pt x="16" y="1440"/>
                              </a:cubicBezTo>
                              <a:cubicBezTo>
                                <a:pt x="11" y="1464"/>
                                <a:pt x="11" y="1464"/>
                                <a:pt x="11" y="1464"/>
                              </a:cubicBezTo>
                              <a:cubicBezTo>
                                <a:pt x="17" y="1465"/>
                                <a:pt x="23" y="1466"/>
                                <a:pt x="29" y="1467"/>
                              </a:cubicBezTo>
                              <a:cubicBezTo>
                                <a:pt x="36" y="1468"/>
                                <a:pt x="42" y="1469"/>
                                <a:pt x="48" y="1469"/>
                              </a:cubicBezTo>
                              <a:cubicBezTo>
                                <a:pt x="69" y="1469"/>
                                <a:pt x="86" y="1463"/>
                                <a:pt x="98" y="1452"/>
                              </a:cubicBezTo>
                              <a:cubicBezTo>
                                <a:pt x="109" y="1441"/>
                                <a:pt x="115" y="1426"/>
                                <a:pt x="115" y="1406"/>
                              </a:cubicBezTo>
                              <a:cubicBezTo>
                                <a:pt x="115" y="1394"/>
                                <a:pt x="111" y="1383"/>
                                <a:pt x="104" y="1373"/>
                              </a:cubicBezTo>
                              <a:cubicBezTo>
                                <a:pt x="97" y="1364"/>
                                <a:pt x="86" y="1357"/>
                                <a:pt x="70" y="1354"/>
                              </a:cubicBezTo>
                              <a:cubicBezTo>
                                <a:pt x="70" y="1354"/>
                                <a:pt x="70" y="1354"/>
                                <a:pt x="70" y="1354"/>
                              </a:cubicBezTo>
                              <a:cubicBezTo>
                                <a:pt x="80" y="1349"/>
                                <a:pt x="89" y="1342"/>
                                <a:pt x="96" y="1333"/>
                              </a:cubicBezTo>
                              <a:cubicBezTo>
                                <a:pt x="103" y="1324"/>
                                <a:pt x="106" y="1313"/>
                                <a:pt x="106" y="1300"/>
                              </a:cubicBezTo>
                              <a:cubicBezTo>
                                <a:pt x="106" y="1285"/>
                                <a:pt x="102" y="1274"/>
                                <a:pt x="93" y="1265"/>
                              </a:cubicBezTo>
                              <a:cubicBezTo>
                                <a:pt x="84" y="1256"/>
                                <a:pt x="72" y="1252"/>
                                <a:pt x="56" y="1252"/>
                              </a:cubicBezTo>
                              <a:cubicBezTo>
                                <a:pt x="45" y="1252"/>
                                <a:pt x="35" y="1254"/>
                                <a:pt x="28" y="1257"/>
                              </a:cubicBezTo>
                              <a:cubicBezTo>
                                <a:pt x="20" y="1260"/>
                                <a:pt x="14" y="1264"/>
                                <a:pt x="8" y="1269"/>
                              </a:cubicBezTo>
                              <a:cubicBezTo>
                                <a:pt x="18" y="1286"/>
                                <a:pt x="18" y="1286"/>
                                <a:pt x="18" y="1286"/>
                              </a:cubicBezTo>
                              <a:cubicBezTo>
                                <a:pt x="23" y="1283"/>
                                <a:pt x="28" y="1280"/>
                                <a:pt x="33" y="1278"/>
                              </a:cubicBezTo>
                              <a:close/>
                              <a:moveTo>
                                <a:pt x="907" y="868"/>
                              </a:moveTo>
                              <a:cubicBezTo>
                                <a:pt x="901" y="870"/>
                                <a:pt x="895" y="872"/>
                                <a:pt x="890" y="876"/>
                              </a:cubicBezTo>
                              <a:cubicBezTo>
                                <a:pt x="885" y="879"/>
                                <a:pt x="882" y="884"/>
                                <a:pt x="879" y="889"/>
                              </a:cubicBezTo>
                              <a:cubicBezTo>
                                <a:pt x="876" y="894"/>
                                <a:pt x="874" y="901"/>
                                <a:pt x="874" y="908"/>
                              </a:cubicBezTo>
                              <a:cubicBezTo>
                                <a:pt x="874" y="914"/>
                                <a:pt x="875" y="919"/>
                                <a:pt x="877" y="924"/>
                              </a:cubicBezTo>
                              <a:cubicBezTo>
                                <a:pt x="879" y="928"/>
                                <a:pt x="882" y="932"/>
                                <a:pt x="884" y="935"/>
                              </a:cubicBezTo>
                              <a:cubicBezTo>
                                <a:pt x="894" y="943"/>
                                <a:pt x="894" y="943"/>
                                <a:pt x="894" y="943"/>
                              </a:cubicBezTo>
                              <a:cubicBezTo>
                                <a:pt x="902" y="947"/>
                                <a:pt x="902" y="947"/>
                                <a:pt x="902" y="947"/>
                              </a:cubicBezTo>
                              <a:cubicBezTo>
                                <a:pt x="930" y="960"/>
                                <a:pt x="930" y="960"/>
                                <a:pt x="930" y="960"/>
                              </a:cubicBezTo>
                              <a:cubicBezTo>
                                <a:pt x="935" y="962"/>
                                <a:pt x="939" y="965"/>
                                <a:pt x="942" y="967"/>
                              </a:cubicBezTo>
                              <a:cubicBezTo>
                                <a:pt x="944" y="970"/>
                                <a:pt x="946" y="974"/>
                                <a:pt x="946" y="980"/>
                              </a:cubicBezTo>
                              <a:cubicBezTo>
                                <a:pt x="946" y="987"/>
                                <a:pt x="943" y="992"/>
                                <a:pt x="938" y="995"/>
                              </a:cubicBezTo>
                              <a:cubicBezTo>
                                <a:pt x="933" y="999"/>
                                <a:pt x="926" y="1000"/>
                                <a:pt x="917" y="1000"/>
                              </a:cubicBezTo>
                              <a:cubicBezTo>
                                <a:pt x="911" y="1000"/>
                                <a:pt x="905" y="1000"/>
                                <a:pt x="900" y="998"/>
                              </a:cubicBezTo>
                              <a:cubicBezTo>
                                <a:pt x="894" y="996"/>
                                <a:pt x="888" y="994"/>
                                <a:pt x="883" y="992"/>
                              </a:cubicBezTo>
                              <a:cubicBezTo>
                                <a:pt x="875" y="1014"/>
                                <a:pt x="875" y="1014"/>
                                <a:pt x="875" y="1014"/>
                              </a:cubicBezTo>
                              <a:cubicBezTo>
                                <a:pt x="882" y="1017"/>
                                <a:pt x="888" y="1019"/>
                                <a:pt x="896" y="1020"/>
                              </a:cubicBezTo>
                              <a:cubicBezTo>
                                <a:pt x="903" y="1022"/>
                                <a:pt x="911" y="1022"/>
                                <a:pt x="918" y="1022"/>
                              </a:cubicBezTo>
                              <a:cubicBezTo>
                                <a:pt x="926" y="1022"/>
                                <a:pt x="933" y="1021"/>
                                <a:pt x="940" y="1019"/>
                              </a:cubicBezTo>
                              <a:cubicBezTo>
                                <a:pt x="947" y="1016"/>
                                <a:pt x="952" y="1013"/>
                                <a:pt x="957" y="1009"/>
                              </a:cubicBezTo>
                              <a:cubicBezTo>
                                <a:pt x="962" y="1005"/>
                                <a:pt x="965" y="1000"/>
                                <a:pt x="968" y="994"/>
                              </a:cubicBezTo>
                              <a:cubicBezTo>
                                <a:pt x="970" y="988"/>
                                <a:pt x="972" y="982"/>
                                <a:pt x="972" y="975"/>
                              </a:cubicBezTo>
                              <a:cubicBezTo>
                                <a:pt x="972" y="967"/>
                                <a:pt x="970" y="960"/>
                                <a:pt x="965" y="954"/>
                              </a:cubicBezTo>
                              <a:cubicBezTo>
                                <a:pt x="961" y="948"/>
                                <a:pt x="954" y="943"/>
                                <a:pt x="944" y="938"/>
                              </a:cubicBezTo>
                              <a:cubicBezTo>
                                <a:pt x="915" y="925"/>
                                <a:pt x="915" y="925"/>
                                <a:pt x="915" y="925"/>
                              </a:cubicBezTo>
                              <a:cubicBezTo>
                                <a:pt x="910" y="922"/>
                                <a:pt x="910" y="922"/>
                                <a:pt x="910" y="922"/>
                              </a:cubicBezTo>
                              <a:cubicBezTo>
                                <a:pt x="905" y="918"/>
                                <a:pt x="905" y="918"/>
                                <a:pt x="905" y="918"/>
                              </a:cubicBezTo>
                              <a:cubicBezTo>
                                <a:pt x="901" y="913"/>
                                <a:pt x="901" y="913"/>
                                <a:pt x="901" y="913"/>
                              </a:cubicBezTo>
                              <a:cubicBezTo>
                                <a:pt x="899" y="906"/>
                                <a:pt x="899" y="906"/>
                                <a:pt x="899" y="906"/>
                              </a:cubicBezTo>
                              <a:cubicBezTo>
                                <a:pt x="899" y="900"/>
                                <a:pt x="902" y="895"/>
                                <a:pt x="907" y="892"/>
                              </a:cubicBezTo>
                              <a:cubicBezTo>
                                <a:pt x="912" y="889"/>
                                <a:pt x="918" y="888"/>
                                <a:pt x="926" y="888"/>
                              </a:cubicBezTo>
                              <a:cubicBezTo>
                                <a:pt x="932" y="888"/>
                                <a:pt x="938" y="889"/>
                                <a:pt x="943" y="890"/>
                              </a:cubicBezTo>
                              <a:cubicBezTo>
                                <a:pt x="948" y="892"/>
                                <a:pt x="953" y="893"/>
                                <a:pt x="959" y="896"/>
                              </a:cubicBezTo>
                              <a:cubicBezTo>
                                <a:pt x="967" y="874"/>
                                <a:pt x="967" y="874"/>
                                <a:pt x="967" y="874"/>
                              </a:cubicBezTo>
                              <a:cubicBezTo>
                                <a:pt x="961" y="871"/>
                                <a:pt x="954" y="869"/>
                                <a:pt x="948" y="868"/>
                              </a:cubicBezTo>
                              <a:cubicBezTo>
                                <a:pt x="942" y="866"/>
                                <a:pt x="935" y="866"/>
                                <a:pt x="927" y="866"/>
                              </a:cubicBezTo>
                              <a:cubicBezTo>
                                <a:pt x="920" y="866"/>
                                <a:pt x="913" y="866"/>
                                <a:pt x="907" y="868"/>
                              </a:cubicBezTo>
                              <a:close/>
                              <a:moveTo>
                                <a:pt x="716" y="871"/>
                              </a:moveTo>
                              <a:cubicBezTo>
                                <a:pt x="720" y="904"/>
                                <a:pt x="720" y="904"/>
                                <a:pt x="720" y="904"/>
                              </a:cubicBezTo>
                              <a:cubicBezTo>
                                <a:pt x="720" y="975"/>
                                <a:pt x="720" y="975"/>
                                <a:pt x="720" y="975"/>
                              </a:cubicBezTo>
                              <a:cubicBezTo>
                                <a:pt x="720" y="983"/>
                                <a:pt x="721" y="990"/>
                                <a:pt x="724" y="996"/>
                              </a:cubicBezTo>
                              <a:cubicBezTo>
                                <a:pt x="726" y="1002"/>
                                <a:pt x="729" y="1006"/>
                                <a:pt x="733" y="1010"/>
                              </a:cubicBezTo>
                              <a:cubicBezTo>
                                <a:pt x="738" y="1014"/>
                                <a:pt x="742" y="1017"/>
                                <a:pt x="748" y="1019"/>
                              </a:cubicBezTo>
                              <a:cubicBezTo>
                                <a:pt x="753" y="1021"/>
                                <a:pt x="759" y="1022"/>
                                <a:pt x="766" y="1022"/>
                              </a:cubicBezTo>
                              <a:cubicBezTo>
                                <a:pt x="775" y="1022"/>
                                <a:pt x="784" y="1021"/>
                                <a:pt x="791" y="1017"/>
                              </a:cubicBezTo>
                              <a:cubicBezTo>
                                <a:pt x="798" y="1014"/>
                                <a:pt x="805" y="1010"/>
                                <a:pt x="810" y="1004"/>
                              </a:cubicBezTo>
                              <a:cubicBezTo>
                                <a:pt x="810" y="1004"/>
                                <a:pt x="810" y="1004"/>
                                <a:pt x="810" y="1004"/>
                              </a:cubicBezTo>
                              <a:cubicBezTo>
                                <a:pt x="813" y="1021"/>
                                <a:pt x="813" y="1021"/>
                                <a:pt x="813" y="1021"/>
                              </a:cubicBezTo>
                              <a:cubicBezTo>
                                <a:pt x="838" y="1017"/>
                                <a:pt x="838" y="1017"/>
                                <a:pt x="838" y="1017"/>
                              </a:cubicBezTo>
                              <a:cubicBezTo>
                                <a:pt x="834" y="984"/>
                                <a:pt x="834" y="984"/>
                                <a:pt x="834" y="984"/>
                              </a:cubicBezTo>
                              <a:cubicBezTo>
                                <a:pt x="834" y="867"/>
                                <a:pt x="834" y="867"/>
                                <a:pt x="834" y="867"/>
                              </a:cubicBezTo>
                              <a:cubicBezTo>
                                <a:pt x="804" y="871"/>
                                <a:pt x="804" y="871"/>
                                <a:pt x="804" y="871"/>
                              </a:cubicBezTo>
                              <a:cubicBezTo>
                                <a:pt x="808" y="904"/>
                                <a:pt x="808" y="904"/>
                                <a:pt x="808" y="904"/>
                              </a:cubicBezTo>
                              <a:cubicBezTo>
                                <a:pt x="808" y="985"/>
                                <a:pt x="808" y="985"/>
                                <a:pt x="808" y="985"/>
                              </a:cubicBezTo>
                              <a:cubicBezTo>
                                <a:pt x="803" y="990"/>
                                <a:pt x="798" y="993"/>
                                <a:pt x="793" y="996"/>
                              </a:cubicBezTo>
                              <a:cubicBezTo>
                                <a:pt x="788" y="999"/>
                                <a:pt x="781" y="1000"/>
                                <a:pt x="774" y="1000"/>
                              </a:cubicBezTo>
                              <a:cubicBezTo>
                                <a:pt x="764" y="1000"/>
                                <a:pt x="757" y="997"/>
                                <a:pt x="752" y="992"/>
                              </a:cubicBezTo>
                              <a:cubicBezTo>
                                <a:pt x="748" y="986"/>
                                <a:pt x="746" y="978"/>
                                <a:pt x="746" y="966"/>
                              </a:cubicBezTo>
                              <a:cubicBezTo>
                                <a:pt x="746" y="867"/>
                                <a:pt x="746" y="867"/>
                                <a:pt x="746" y="867"/>
                              </a:cubicBezTo>
                              <a:lnTo>
                                <a:pt x="716" y="871"/>
                              </a:lnTo>
                              <a:close/>
                              <a:moveTo>
                                <a:pt x="851" y="1417"/>
                              </a:moveTo>
                              <a:cubicBezTo>
                                <a:pt x="861" y="1420"/>
                                <a:pt x="872" y="1422"/>
                                <a:pt x="884" y="1422"/>
                              </a:cubicBezTo>
                              <a:cubicBezTo>
                                <a:pt x="896" y="1422"/>
                                <a:pt x="907" y="1421"/>
                                <a:pt x="917" y="1419"/>
                              </a:cubicBezTo>
                              <a:cubicBezTo>
                                <a:pt x="926" y="1417"/>
                                <a:pt x="936" y="1414"/>
                                <a:pt x="944" y="1409"/>
                              </a:cubicBezTo>
                              <a:cubicBezTo>
                                <a:pt x="936" y="1388"/>
                                <a:pt x="936" y="1388"/>
                                <a:pt x="936" y="1388"/>
                              </a:cubicBezTo>
                              <a:cubicBezTo>
                                <a:pt x="930" y="1390"/>
                                <a:pt x="923" y="1393"/>
                                <a:pt x="916" y="1395"/>
                              </a:cubicBezTo>
                              <a:cubicBezTo>
                                <a:pt x="910" y="1398"/>
                                <a:pt x="902" y="1399"/>
                                <a:pt x="895" y="1399"/>
                              </a:cubicBezTo>
                              <a:cubicBezTo>
                                <a:pt x="871" y="1399"/>
                                <a:pt x="854" y="1392"/>
                                <a:pt x="844" y="1380"/>
                              </a:cubicBezTo>
                              <a:cubicBezTo>
                                <a:pt x="833" y="1367"/>
                                <a:pt x="828" y="1347"/>
                                <a:pt x="828" y="1320"/>
                              </a:cubicBezTo>
                              <a:cubicBezTo>
                                <a:pt x="828" y="1308"/>
                                <a:pt x="830" y="1298"/>
                                <a:pt x="834" y="1288"/>
                              </a:cubicBezTo>
                              <a:cubicBezTo>
                                <a:pt x="837" y="1279"/>
                                <a:pt x="842" y="1272"/>
                                <a:pt x="848" y="1265"/>
                              </a:cubicBezTo>
                              <a:cubicBezTo>
                                <a:pt x="854" y="1259"/>
                                <a:pt x="861" y="1254"/>
                                <a:pt x="868" y="1251"/>
                              </a:cubicBezTo>
                              <a:cubicBezTo>
                                <a:pt x="876" y="1248"/>
                                <a:pt x="884" y="1246"/>
                                <a:pt x="893" y="1246"/>
                              </a:cubicBezTo>
                              <a:cubicBezTo>
                                <a:pt x="901" y="1246"/>
                                <a:pt x="909" y="1247"/>
                                <a:pt x="915" y="1249"/>
                              </a:cubicBezTo>
                              <a:cubicBezTo>
                                <a:pt x="921" y="1251"/>
                                <a:pt x="927" y="1253"/>
                                <a:pt x="934" y="1256"/>
                              </a:cubicBezTo>
                              <a:cubicBezTo>
                                <a:pt x="944" y="1233"/>
                                <a:pt x="944" y="1233"/>
                                <a:pt x="944" y="1233"/>
                              </a:cubicBezTo>
                              <a:cubicBezTo>
                                <a:pt x="936" y="1229"/>
                                <a:pt x="928" y="1227"/>
                                <a:pt x="920" y="1225"/>
                              </a:cubicBezTo>
                              <a:cubicBezTo>
                                <a:pt x="913" y="1224"/>
                                <a:pt x="904" y="1223"/>
                                <a:pt x="893" y="1223"/>
                              </a:cubicBezTo>
                              <a:cubicBezTo>
                                <a:pt x="880" y="1223"/>
                                <a:pt x="868" y="1225"/>
                                <a:pt x="857" y="1229"/>
                              </a:cubicBezTo>
                              <a:cubicBezTo>
                                <a:pt x="845" y="1234"/>
                                <a:pt x="836" y="1241"/>
                                <a:pt x="827" y="1249"/>
                              </a:cubicBezTo>
                              <a:cubicBezTo>
                                <a:pt x="819" y="1258"/>
                                <a:pt x="813" y="1269"/>
                                <a:pt x="808" y="1282"/>
                              </a:cubicBezTo>
                              <a:cubicBezTo>
                                <a:pt x="803" y="1295"/>
                                <a:pt x="801" y="1310"/>
                                <a:pt x="801" y="1327"/>
                              </a:cubicBezTo>
                              <a:cubicBezTo>
                                <a:pt x="801" y="1343"/>
                                <a:pt x="803" y="1357"/>
                                <a:pt x="807" y="1369"/>
                              </a:cubicBezTo>
                              <a:cubicBezTo>
                                <a:pt x="812" y="1381"/>
                                <a:pt x="817" y="1391"/>
                                <a:pt x="825" y="1399"/>
                              </a:cubicBezTo>
                              <a:cubicBezTo>
                                <a:pt x="832" y="1407"/>
                                <a:pt x="841" y="1413"/>
                                <a:pt x="851" y="1417"/>
                              </a:cubicBezTo>
                              <a:close/>
                              <a:moveTo>
                                <a:pt x="461" y="1410"/>
                              </a:moveTo>
                              <a:cubicBezTo>
                                <a:pt x="451" y="1402"/>
                                <a:pt x="446" y="1390"/>
                                <a:pt x="446" y="1374"/>
                              </a:cubicBezTo>
                              <a:cubicBezTo>
                                <a:pt x="446" y="1367"/>
                                <a:pt x="447" y="1361"/>
                                <a:pt x="449" y="1355"/>
                              </a:cubicBezTo>
                              <a:cubicBezTo>
                                <a:pt x="451" y="1349"/>
                                <a:pt x="454" y="1344"/>
                                <a:pt x="458" y="1340"/>
                              </a:cubicBezTo>
                              <a:cubicBezTo>
                                <a:pt x="462" y="1335"/>
                                <a:pt x="466" y="1331"/>
                                <a:pt x="470" y="1328"/>
                              </a:cubicBezTo>
                              <a:cubicBezTo>
                                <a:pt x="474" y="1324"/>
                                <a:pt x="478" y="1321"/>
                                <a:pt x="482" y="1318"/>
                              </a:cubicBezTo>
                              <a:cubicBezTo>
                                <a:pt x="477" y="1315"/>
                                <a:pt x="473" y="1311"/>
                                <a:pt x="469" y="1308"/>
                              </a:cubicBezTo>
                              <a:cubicBezTo>
                                <a:pt x="465" y="1305"/>
                                <a:pt x="462" y="1301"/>
                                <a:pt x="459" y="1298"/>
                              </a:cubicBezTo>
                              <a:cubicBezTo>
                                <a:pt x="456" y="1294"/>
                                <a:pt x="454" y="1290"/>
                                <a:pt x="453" y="1285"/>
                              </a:cubicBezTo>
                              <a:cubicBezTo>
                                <a:pt x="451" y="1280"/>
                                <a:pt x="450" y="1275"/>
                                <a:pt x="450" y="1269"/>
                              </a:cubicBezTo>
                              <a:cubicBezTo>
                                <a:pt x="450" y="1262"/>
                                <a:pt x="452" y="1256"/>
                                <a:pt x="454" y="1250"/>
                              </a:cubicBezTo>
                              <a:cubicBezTo>
                                <a:pt x="457" y="1245"/>
                                <a:pt x="461" y="1240"/>
                                <a:pt x="465" y="1236"/>
                              </a:cubicBezTo>
                              <a:cubicBezTo>
                                <a:pt x="470" y="1232"/>
                                <a:pt x="475" y="1228"/>
                                <a:pt x="481" y="1226"/>
                              </a:cubicBezTo>
                              <a:cubicBezTo>
                                <a:pt x="488" y="1224"/>
                                <a:pt x="494" y="1223"/>
                                <a:pt x="502" y="1223"/>
                              </a:cubicBezTo>
                              <a:cubicBezTo>
                                <a:pt x="517" y="1223"/>
                                <a:pt x="530" y="1227"/>
                                <a:pt x="539" y="1235"/>
                              </a:cubicBezTo>
                              <a:cubicBezTo>
                                <a:pt x="548" y="1243"/>
                                <a:pt x="553" y="1253"/>
                                <a:pt x="553" y="1267"/>
                              </a:cubicBezTo>
                              <a:cubicBezTo>
                                <a:pt x="553" y="1273"/>
                                <a:pt x="552" y="1278"/>
                                <a:pt x="550" y="1283"/>
                              </a:cubicBezTo>
                              <a:cubicBezTo>
                                <a:pt x="548" y="1288"/>
                                <a:pt x="546" y="1292"/>
                                <a:pt x="543" y="1296"/>
                              </a:cubicBezTo>
                              <a:cubicBezTo>
                                <a:pt x="540" y="1300"/>
                                <a:pt x="536" y="1303"/>
                                <a:pt x="533" y="1307"/>
                              </a:cubicBezTo>
                              <a:cubicBezTo>
                                <a:pt x="529" y="1310"/>
                                <a:pt x="525" y="1313"/>
                                <a:pt x="521" y="1316"/>
                              </a:cubicBezTo>
                              <a:cubicBezTo>
                                <a:pt x="526" y="1319"/>
                                <a:pt x="531" y="1322"/>
                                <a:pt x="536" y="1326"/>
                              </a:cubicBezTo>
                              <a:cubicBezTo>
                                <a:pt x="540" y="1330"/>
                                <a:pt x="544" y="1334"/>
                                <a:pt x="547" y="1338"/>
                              </a:cubicBezTo>
                              <a:cubicBezTo>
                                <a:pt x="551" y="1342"/>
                                <a:pt x="553" y="1347"/>
                                <a:pt x="555" y="1353"/>
                              </a:cubicBezTo>
                              <a:cubicBezTo>
                                <a:pt x="557" y="1359"/>
                                <a:pt x="558" y="1365"/>
                                <a:pt x="558" y="1372"/>
                              </a:cubicBezTo>
                              <a:cubicBezTo>
                                <a:pt x="558" y="1380"/>
                                <a:pt x="557" y="1387"/>
                                <a:pt x="554" y="1393"/>
                              </a:cubicBezTo>
                              <a:cubicBezTo>
                                <a:pt x="551" y="1399"/>
                                <a:pt x="547" y="1404"/>
                                <a:pt x="542" y="1409"/>
                              </a:cubicBezTo>
                              <a:cubicBezTo>
                                <a:pt x="537" y="1413"/>
                                <a:pt x="531" y="1417"/>
                                <a:pt x="525" y="1419"/>
                              </a:cubicBezTo>
                              <a:cubicBezTo>
                                <a:pt x="518" y="1421"/>
                                <a:pt x="510" y="1422"/>
                                <a:pt x="502" y="1422"/>
                              </a:cubicBezTo>
                              <a:cubicBezTo>
                                <a:pt x="485" y="1422"/>
                                <a:pt x="471" y="1418"/>
                                <a:pt x="461" y="1410"/>
                              </a:cubicBezTo>
                              <a:close/>
                              <a:moveTo>
                                <a:pt x="503" y="1306"/>
                              </a:moveTo>
                              <a:cubicBezTo>
                                <a:pt x="510" y="1301"/>
                                <a:pt x="516" y="1296"/>
                                <a:pt x="522" y="1290"/>
                              </a:cubicBezTo>
                              <a:cubicBezTo>
                                <a:pt x="527" y="1284"/>
                                <a:pt x="530" y="1277"/>
                                <a:pt x="530" y="1270"/>
                              </a:cubicBezTo>
                              <a:cubicBezTo>
                                <a:pt x="530" y="1262"/>
                                <a:pt x="528" y="1255"/>
                                <a:pt x="523" y="1250"/>
                              </a:cubicBezTo>
                              <a:cubicBezTo>
                                <a:pt x="518" y="1245"/>
                                <a:pt x="511" y="1243"/>
                                <a:pt x="502" y="1243"/>
                              </a:cubicBezTo>
                              <a:cubicBezTo>
                                <a:pt x="493" y="1243"/>
                                <a:pt x="486" y="1245"/>
                                <a:pt x="481" y="1250"/>
                              </a:cubicBezTo>
                              <a:cubicBezTo>
                                <a:pt x="476" y="1255"/>
                                <a:pt x="473" y="1262"/>
                                <a:pt x="473" y="1270"/>
                              </a:cubicBezTo>
                              <a:cubicBezTo>
                                <a:pt x="473" y="1278"/>
                                <a:pt x="476" y="1284"/>
                                <a:pt x="482" y="1289"/>
                              </a:cubicBezTo>
                              <a:cubicBezTo>
                                <a:pt x="487" y="1294"/>
                                <a:pt x="494" y="1300"/>
                                <a:pt x="503" y="1306"/>
                              </a:cubicBezTo>
                              <a:close/>
                              <a:moveTo>
                                <a:pt x="470" y="1371"/>
                              </a:moveTo>
                              <a:cubicBezTo>
                                <a:pt x="470" y="1381"/>
                                <a:pt x="473" y="1388"/>
                                <a:pt x="479" y="1393"/>
                              </a:cubicBezTo>
                              <a:cubicBezTo>
                                <a:pt x="485" y="1398"/>
                                <a:pt x="492" y="1401"/>
                                <a:pt x="502" y="1401"/>
                              </a:cubicBezTo>
                              <a:cubicBezTo>
                                <a:pt x="513" y="1401"/>
                                <a:pt x="521" y="1398"/>
                                <a:pt x="526" y="1393"/>
                              </a:cubicBezTo>
                              <a:cubicBezTo>
                                <a:pt x="531" y="1387"/>
                                <a:pt x="534" y="1380"/>
                                <a:pt x="534" y="1372"/>
                              </a:cubicBezTo>
                              <a:cubicBezTo>
                                <a:pt x="534" y="1367"/>
                                <a:pt x="533" y="1362"/>
                                <a:pt x="531" y="1358"/>
                              </a:cubicBezTo>
                              <a:cubicBezTo>
                                <a:pt x="529" y="1354"/>
                                <a:pt x="527" y="1351"/>
                                <a:pt x="524" y="1347"/>
                              </a:cubicBezTo>
                              <a:cubicBezTo>
                                <a:pt x="521" y="1344"/>
                                <a:pt x="517" y="1341"/>
                                <a:pt x="513" y="1338"/>
                              </a:cubicBezTo>
                              <a:cubicBezTo>
                                <a:pt x="509" y="1335"/>
                                <a:pt x="505" y="1332"/>
                                <a:pt x="500" y="1328"/>
                              </a:cubicBezTo>
                              <a:cubicBezTo>
                                <a:pt x="496" y="1331"/>
                                <a:pt x="492" y="1334"/>
                                <a:pt x="488" y="1337"/>
                              </a:cubicBezTo>
                              <a:cubicBezTo>
                                <a:pt x="485" y="1340"/>
                                <a:pt x="481" y="1343"/>
                                <a:pt x="479" y="1346"/>
                              </a:cubicBezTo>
                              <a:cubicBezTo>
                                <a:pt x="476" y="1349"/>
                                <a:pt x="474" y="1353"/>
                                <a:pt x="472" y="1357"/>
                              </a:cubicBezTo>
                              <a:cubicBezTo>
                                <a:pt x="471" y="1361"/>
                                <a:pt x="470" y="1366"/>
                                <a:pt x="470" y="1371"/>
                              </a:cubicBezTo>
                              <a:close/>
                              <a:moveTo>
                                <a:pt x="584" y="2206"/>
                              </a:moveTo>
                              <a:cubicBezTo>
                                <a:pt x="584" y="2194"/>
                                <a:pt x="580" y="2183"/>
                                <a:pt x="573" y="2173"/>
                              </a:cubicBezTo>
                              <a:cubicBezTo>
                                <a:pt x="566" y="2164"/>
                                <a:pt x="554" y="2157"/>
                                <a:pt x="538" y="2154"/>
                              </a:cubicBezTo>
                              <a:cubicBezTo>
                                <a:pt x="538" y="2154"/>
                                <a:pt x="538" y="2154"/>
                                <a:pt x="538" y="2154"/>
                              </a:cubicBezTo>
                              <a:cubicBezTo>
                                <a:pt x="549" y="2149"/>
                                <a:pt x="558" y="2142"/>
                                <a:pt x="565" y="2133"/>
                              </a:cubicBezTo>
                              <a:cubicBezTo>
                                <a:pt x="571" y="2124"/>
                                <a:pt x="575" y="2113"/>
                                <a:pt x="575" y="2100"/>
                              </a:cubicBezTo>
                              <a:cubicBezTo>
                                <a:pt x="575" y="2085"/>
                                <a:pt x="570" y="2074"/>
                                <a:pt x="562" y="2065"/>
                              </a:cubicBezTo>
                              <a:cubicBezTo>
                                <a:pt x="553" y="2056"/>
                                <a:pt x="541" y="2052"/>
                                <a:pt x="525" y="2052"/>
                              </a:cubicBezTo>
                              <a:cubicBezTo>
                                <a:pt x="514" y="2052"/>
                                <a:pt x="504" y="2054"/>
                                <a:pt x="497" y="2057"/>
                              </a:cubicBezTo>
                              <a:cubicBezTo>
                                <a:pt x="489" y="2060"/>
                                <a:pt x="482" y="2064"/>
                                <a:pt x="477" y="2069"/>
                              </a:cubicBezTo>
                              <a:cubicBezTo>
                                <a:pt x="487" y="2086"/>
                                <a:pt x="487" y="2086"/>
                                <a:pt x="487" y="2086"/>
                              </a:cubicBezTo>
                              <a:cubicBezTo>
                                <a:pt x="492" y="2083"/>
                                <a:pt x="497" y="2080"/>
                                <a:pt x="502" y="2078"/>
                              </a:cubicBezTo>
                              <a:cubicBezTo>
                                <a:pt x="507" y="2076"/>
                                <a:pt x="513" y="2075"/>
                                <a:pt x="520" y="2075"/>
                              </a:cubicBezTo>
                              <a:cubicBezTo>
                                <a:pt x="529" y="2075"/>
                                <a:pt x="536" y="2077"/>
                                <a:pt x="541" y="2082"/>
                              </a:cubicBezTo>
                              <a:cubicBezTo>
                                <a:pt x="547" y="2087"/>
                                <a:pt x="549" y="2094"/>
                                <a:pt x="549" y="2103"/>
                              </a:cubicBezTo>
                              <a:cubicBezTo>
                                <a:pt x="549" y="2109"/>
                                <a:pt x="548" y="2114"/>
                                <a:pt x="547" y="2119"/>
                              </a:cubicBezTo>
                              <a:cubicBezTo>
                                <a:pt x="545" y="2124"/>
                                <a:pt x="541" y="2129"/>
                                <a:pt x="537" y="2133"/>
                              </a:cubicBezTo>
                              <a:cubicBezTo>
                                <a:pt x="532" y="2137"/>
                                <a:pt x="526" y="2140"/>
                                <a:pt x="518" y="2143"/>
                              </a:cubicBezTo>
                              <a:cubicBezTo>
                                <a:pt x="510" y="2146"/>
                                <a:pt x="501" y="2148"/>
                                <a:pt x="489" y="2148"/>
                              </a:cubicBezTo>
                              <a:cubicBezTo>
                                <a:pt x="489" y="2166"/>
                                <a:pt x="489" y="2166"/>
                                <a:pt x="489" y="2166"/>
                              </a:cubicBezTo>
                              <a:cubicBezTo>
                                <a:pt x="499" y="2166"/>
                                <a:pt x="508" y="2167"/>
                                <a:pt x="517" y="2169"/>
                              </a:cubicBezTo>
                              <a:cubicBezTo>
                                <a:pt x="525" y="2170"/>
                                <a:pt x="533" y="2173"/>
                                <a:pt x="539" y="2177"/>
                              </a:cubicBezTo>
                              <a:cubicBezTo>
                                <a:pt x="545" y="2180"/>
                                <a:pt x="550" y="2185"/>
                                <a:pt x="553" y="2190"/>
                              </a:cubicBezTo>
                              <a:cubicBezTo>
                                <a:pt x="557" y="2195"/>
                                <a:pt x="558" y="2202"/>
                                <a:pt x="558" y="2210"/>
                              </a:cubicBezTo>
                              <a:cubicBezTo>
                                <a:pt x="558" y="2221"/>
                                <a:pt x="555" y="2230"/>
                                <a:pt x="547" y="2236"/>
                              </a:cubicBezTo>
                              <a:cubicBezTo>
                                <a:pt x="540" y="2242"/>
                                <a:pt x="530" y="2245"/>
                                <a:pt x="518" y="2245"/>
                              </a:cubicBezTo>
                              <a:cubicBezTo>
                                <a:pt x="511" y="2245"/>
                                <a:pt x="506" y="2245"/>
                                <a:pt x="501" y="2244"/>
                              </a:cubicBezTo>
                              <a:cubicBezTo>
                                <a:pt x="496" y="2243"/>
                                <a:pt x="491" y="2241"/>
                                <a:pt x="485" y="2240"/>
                              </a:cubicBezTo>
                              <a:cubicBezTo>
                                <a:pt x="479" y="2264"/>
                                <a:pt x="479" y="2264"/>
                                <a:pt x="479" y="2264"/>
                              </a:cubicBezTo>
                              <a:cubicBezTo>
                                <a:pt x="485" y="2265"/>
                                <a:pt x="492" y="2266"/>
                                <a:pt x="498" y="2267"/>
                              </a:cubicBezTo>
                              <a:cubicBezTo>
                                <a:pt x="504" y="2268"/>
                                <a:pt x="511" y="2269"/>
                                <a:pt x="517" y="2269"/>
                              </a:cubicBezTo>
                              <a:cubicBezTo>
                                <a:pt x="538" y="2269"/>
                                <a:pt x="555" y="2263"/>
                                <a:pt x="566" y="2252"/>
                              </a:cubicBezTo>
                              <a:cubicBezTo>
                                <a:pt x="578" y="2241"/>
                                <a:pt x="584" y="2226"/>
                                <a:pt x="584" y="2206"/>
                              </a:cubicBezTo>
                              <a:close/>
                              <a:moveTo>
                                <a:pt x="324" y="2169"/>
                              </a:moveTo>
                              <a:cubicBezTo>
                                <a:pt x="322" y="2158"/>
                                <a:pt x="321" y="2148"/>
                                <a:pt x="321" y="2137"/>
                              </a:cubicBezTo>
                              <a:cubicBezTo>
                                <a:pt x="321" y="2127"/>
                                <a:pt x="322" y="2117"/>
                                <a:pt x="324" y="2106"/>
                              </a:cubicBezTo>
                              <a:cubicBezTo>
                                <a:pt x="327" y="2096"/>
                                <a:pt x="330" y="2087"/>
                                <a:pt x="335" y="2079"/>
                              </a:cubicBezTo>
                              <a:cubicBezTo>
                                <a:pt x="341" y="2071"/>
                                <a:pt x="347" y="2064"/>
                                <a:pt x="356" y="2060"/>
                              </a:cubicBezTo>
                              <a:cubicBezTo>
                                <a:pt x="364" y="2055"/>
                                <a:pt x="374" y="2052"/>
                                <a:pt x="386" y="2052"/>
                              </a:cubicBezTo>
                              <a:cubicBezTo>
                                <a:pt x="399" y="2052"/>
                                <a:pt x="409" y="2055"/>
                                <a:pt x="417" y="2060"/>
                              </a:cubicBezTo>
                              <a:cubicBezTo>
                                <a:pt x="425" y="2064"/>
                                <a:pt x="432" y="2071"/>
                                <a:pt x="437" y="2079"/>
                              </a:cubicBezTo>
                              <a:cubicBezTo>
                                <a:pt x="442" y="2087"/>
                                <a:pt x="446" y="2096"/>
                                <a:pt x="448" y="2106"/>
                              </a:cubicBezTo>
                              <a:cubicBezTo>
                                <a:pt x="450" y="2117"/>
                                <a:pt x="451" y="2127"/>
                                <a:pt x="451" y="2137"/>
                              </a:cubicBezTo>
                              <a:cubicBezTo>
                                <a:pt x="451" y="2148"/>
                                <a:pt x="450" y="2158"/>
                                <a:pt x="448" y="2169"/>
                              </a:cubicBezTo>
                              <a:cubicBezTo>
                                <a:pt x="446" y="2179"/>
                                <a:pt x="442" y="2188"/>
                                <a:pt x="437" y="2196"/>
                              </a:cubicBezTo>
                              <a:cubicBezTo>
                                <a:pt x="432" y="2204"/>
                                <a:pt x="425" y="2210"/>
                                <a:pt x="417" y="2215"/>
                              </a:cubicBezTo>
                              <a:cubicBezTo>
                                <a:pt x="409" y="2220"/>
                                <a:pt x="399" y="2222"/>
                                <a:pt x="386" y="2222"/>
                              </a:cubicBezTo>
                              <a:cubicBezTo>
                                <a:pt x="374" y="2222"/>
                                <a:pt x="364" y="2220"/>
                                <a:pt x="356" y="2215"/>
                              </a:cubicBezTo>
                              <a:cubicBezTo>
                                <a:pt x="347" y="2210"/>
                                <a:pt x="341" y="2204"/>
                                <a:pt x="335" y="2196"/>
                              </a:cubicBezTo>
                              <a:cubicBezTo>
                                <a:pt x="330" y="2188"/>
                                <a:pt x="327" y="2179"/>
                                <a:pt x="324" y="2169"/>
                              </a:cubicBezTo>
                              <a:close/>
                              <a:moveTo>
                                <a:pt x="347" y="2137"/>
                              </a:moveTo>
                              <a:cubicBezTo>
                                <a:pt x="347" y="2146"/>
                                <a:pt x="348" y="2155"/>
                                <a:pt x="350" y="2162"/>
                              </a:cubicBezTo>
                              <a:cubicBezTo>
                                <a:pt x="351" y="2170"/>
                                <a:pt x="353" y="2177"/>
                                <a:pt x="357" y="2182"/>
                              </a:cubicBezTo>
                              <a:cubicBezTo>
                                <a:pt x="360" y="2188"/>
                                <a:pt x="364" y="2192"/>
                                <a:pt x="369" y="2195"/>
                              </a:cubicBezTo>
                              <a:cubicBezTo>
                                <a:pt x="374" y="2198"/>
                                <a:pt x="380" y="2200"/>
                                <a:pt x="386" y="2200"/>
                              </a:cubicBezTo>
                              <a:cubicBezTo>
                                <a:pt x="393" y="2200"/>
                                <a:pt x="399" y="2198"/>
                                <a:pt x="404" y="2195"/>
                              </a:cubicBezTo>
                              <a:cubicBezTo>
                                <a:pt x="409" y="2192"/>
                                <a:pt x="413" y="2188"/>
                                <a:pt x="416" y="2182"/>
                              </a:cubicBezTo>
                              <a:cubicBezTo>
                                <a:pt x="419" y="2177"/>
                                <a:pt x="421" y="2170"/>
                                <a:pt x="423" y="2162"/>
                              </a:cubicBezTo>
                              <a:cubicBezTo>
                                <a:pt x="424" y="2155"/>
                                <a:pt x="425" y="2146"/>
                                <a:pt x="425" y="2137"/>
                              </a:cubicBezTo>
                              <a:cubicBezTo>
                                <a:pt x="425" y="2128"/>
                                <a:pt x="424" y="2120"/>
                                <a:pt x="423" y="2112"/>
                              </a:cubicBezTo>
                              <a:cubicBezTo>
                                <a:pt x="421" y="2105"/>
                                <a:pt x="419" y="2098"/>
                                <a:pt x="416" y="2093"/>
                              </a:cubicBezTo>
                              <a:cubicBezTo>
                                <a:pt x="413" y="2087"/>
                                <a:pt x="409" y="2083"/>
                                <a:pt x="404" y="2079"/>
                              </a:cubicBezTo>
                              <a:cubicBezTo>
                                <a:pt x="399" y="2076"/>
                                <a:pt x="393" y="2075"/>
                                <a:pt x="386" y="2075"/>
                              </a:cubicBezTo>
                              <a:cubicBezTo>
                                <a:pt x="380" y="2075"/>
                                <a:pt x="374" y="2076"/>
                                <a:pt x="369" y="2079"/>
                              </a:cubicBezTo>
                              <a:cubicBezTo>
                                <a:pt x="364" y="2083"/>
                                <a:pt x="360" y="2087"/>
                                <a:pt x="357" y="2093"/>
                              </a:cubicBezTo>
                              <a:cubicBezTo>
                                <a:pt x="353" y="2098"/>
                                <a:pt x="351" y="2105"/>
                                <a:pt x="350" y="2112"/>
                              </a:cubicBezTo>
                              <a:cubicBezTo>
                                <a:pt x="348" y="2120"/>
                                <a:pt x="347" y="2128"/>
                                <a:pt x="347" y="2137"/>
                              </a:cubicBezTo>
                              <a:close/>
                              <a:moveTo>
                                <a:pt x="711" y="2215"/>
                              </a:moveTo>
                              <a:cubicBezTo>
                                <a:pt x="702" y="2220"/>
                                <a:pt x="692" y="2222"/>
                                <a:pt x="680" y="2222"/>
                              </a:cubicBezTo>
                              <a:cubicBezTo>
                                <a:pt x="668" y="2222"/>
                                <a:pt x="658" y="2220"/>
                                <a:pt x="649" y="2215"/>
                              </a:cubicBezTo>
                              <a:cubicBezTo>
                                <a:pt x="641" y="2210"/>
                                <a:pt x="634" y="2204"/>
                                <a:pt x="629" y="2196"/>
                              </a:cubicBezTo>
                              <a:cubicBezTo>
                                <a:pt x="624" y="2188"/>
                                <a:pt x="620" y="2179"/>
                                <a:pt x="618" y="2169"/>
                              </a:cubicBezTo>
                              <a:cubicBezTo>
                                <a:pt x="616" y="2158"/>
                                <a:pt x="615" y="2148"/>
                                <a:pt x="615" y="2137"/>
                              </a:cubicBezTo>
                              <a:cubicBezTo>
                                <a:pt x="615" y="2127"/>
                                <a:pt x="616" y="2117"/>
                                <a:pt x="618" y="2106"/>
                              </a:cubicBezTo>
                              <a:cubicBezTo>
                                <a:pt x="620" y="2096"/>
                                <a:pt x="624" y="2087"/>
                                <a:pt x="629" y="2079"/>
                              </a:cubicBezTo>
                              <a:cubicBezTo>
                                <a:pt x="634" y="2071"/>
                                <a:pt x="641" y="2064"/>
                                <a:pt x="649" y="2060"/>
                              </a:cubicBezTo>
                              <a:cubicBezTo>
                                <a:pt x="658" y="2055"/>
                                <a:pt x="668" y="2052"/>
                                <a:pt x="680" y="2052"/>
                              </a:cubicBezTo>
                              <a:cubicBezTo>
                                <a:pt x="692" y="2052"/>
                                <a:pt x="702" y="2055"/>
                                <a:pt x="711" y="2060"/>
                              </a:cubicBezTo>
                              <a:cubicBezTo>
                                <a:pt x="719" y="2064"/>
                                <a:pt x="726" y="2071"/>
                                <a:pt x="731" y="2079"/>
                              </a:cubicBezTo>
                              <a:cubicBezTo>
                                <a:pt x="736" y="2087"/>
                                <a:pt x="739" y="2096"/>
                                <a:pt x="742" y="2106"/>
                              </a:cubicBezTo>
                              <a:cubicBezTo>
                                <a:pt x="744" y="2117"/>
                                <a:pt x="745" y="2127"/>
                                <a:pt x="745" y="2137"/>
                              </a:cubicBezTo>
                              <a:cubicBezTo>
                                <a:pt x="745" y="2148"/>
                                <a:pt x="744" y="2158"/>
                                <a:pt x="742" y="2169"/>
                              </a:cubicBezTo>
                              <a:cubicBezTo>
                                <a:pt x="739" y="2179"/>
                                <a:pt x="736" y="2188"/>
                                <a:pt x="731" y="2196"/>
                              </a:cubicBezTo>
                              <a:cubicBezTo>
                                <a:pt x="726" y="2204"/>
                                <a:pt x="719" y="2210"/>
                                <a:pt x="711" y="2215"/>
                              </a:cubicBezTo>
                              <a:close/>
                              <a:moveTo>
                                <a:pt x="710" y="2182"/>
                              </a:moveTo>
                              <a:cubicBezTo>
                                <a:pt x="713" y="2177"/>
                                <a:pt x="715" y="2170"/>
                                <a:pt x="717" y="2162"/>
                              </a:cubicBezTo>
                              <a:cubicBezTo>
                                <a:pt x="718" y="2155"/>
                                <a:pt x="719" y="2146"/>
                                <a:pt x="719" y="2137"/>
                              </a:cubicBezTo>
                              <a:cubicBezTo>
                                <a:pt x="719" y="2128"/>
                                <a:pt x="718" y="2120"/>
                                <a:pt x="717" y="2112"/>
                              </a:cubicBezTo>
                              <a:cubicBezTo>
                                <a:pt x="715" y="2105"/>
                                <a:pt x="713" y="2098"/>
                                <a:pt x="710" y="2093"/>
                              </a:cubicBezTo>
                              <a:cubicBezTo>
                                <a:pt x="706" y="2087"/>
                                <a:pt x="702" y="2083"/>
                                <a:pt x="697" y="2079"/>
                              </a:cubicBezTo>
                              <a:cubicBezTo>
                                <a:pt x="693" y="2076"/>
                                <a:pt x="687" y="2075"/>
                                <a:pt x="680" y="2075"/>
                              </a:cubicBezTo>
                              <a:cubicBezTo>
                                <a:pt x="673" y="2075"/>
                                <a:pt x="667" y="2076"/>
                                <a:pt x="663" y="2079"/>
                              </a:cubicBezTo>
                              <a:cubicBezTo>
                                <a:pt x="658" y="2083"/>
                                <a:pt x="654" y="2087"/>
                                <a:pt x="650" y="2093"/>
                              </a:cubicBezTo>
                              <a:cubicBezTo>
                                <a:pt x="647" y="2098"/>
                                <a:pt x="645" y="2105"/>
                                <a:pt x="643" y="2112"/>
                              </a:cubicBezTo>
                              <a:cubicBezTo>
                                <a:pt x="642" y="2120"/>
                                <a:pt x="641" y="2128"/>
                                <a:pt x="641" y="2137"/>
                              </a:cubicBezTo>
                              <a:cubicBezTo>
                                <a:pt x="641" y="2146"/>
                                <a:pt x="642" y="2155"/>
                                <a:pt x="643" y="2162"/>
                              </a:cubicBezTo>
                              <a:cubicBezTo>
                                <a:pt x="645" y="2170"/>
                                <a:pt x="647" y="2177"/>
                                <a:pt x="650" y="2182"/>
                              </a:cubicBezTo>
                              <a:cubicBezTo>
                                <a:pt x="654" y="2188"/>
                                <a:pt x="658" y="2192"/>
                                <a:pt x="663" y="2195"/>
                              </a:cubicBezTo>
                              <a:cubicBezTo>
                                <a:pt x="667" y="2198"/>
                                <a:pt x="673" y="2200"/>
                                <a:pt x="680" y="2200"/>
                              </a:cubicBezTo>
                              <a:cubicBezTo>
                                <a:pt x="687" y="2200"/>
                                <a:pt x="693" y="2198"/>
                                <a:pt x="697" y="2195"/>
                              </a:cubicBezTo>
                              <a:cubicBezTo>
                                <a:pt x="702" y="2192"/>
                                <a:pt x="706" y="2188"/>
                                <a:pt x="710" y="2182"/>
                              </a:cubicBezTo>
                              <a:close/>
                              <a:moveTo>
                                <a:pt x="768" y="1388"/>
                              </a:moveTo>
                              <a:cubicBezTo>
                                <a:pt x="771" y="1381"/>
                                <a:pt x="773" y="1373"/>
                                <a:pt x="773" y="1365"/>
                              </a:cubicBezTo>
                              <a:cubicBezTo>
                                <a:pt x="773" y="1352"/>
                                <a:pt x="769" y="1343"/>
                                <a:pt x="762" y="1335"/>
                              </a:cubicBezTo>
                              <a:cubicBezTo>
                                <a:pt x="756" y="1328"/>
                                <a:pt x="746" y="1321"/>
                                <a:pt x="734" y="1315"/>
                              </a:cubicBezTo>
                              <a:cubicBezTo>
                                <a:pt x="703" y="1300"/>
                                <a:pt x="703" y="1300"/>
                                <a:pt x="703" y="1300"/>
                              </a:cubicBezTo>
                              <a:cubicBezTo>
                                <a:pt x="697" y="1297"/>
                                <a:pt x="692" y="1294"/>
                                <a:pt x="688" y="1290"/>
                              </a:cubicBezTo>
                              <a:cubicBezTo>
                                <a:pt x="684" y="1286"/>
                                <a:pt x="682" y="1281"/>
                                <a:pt x="682" y="1274"/>
                              </a:cubicBezTo>
                              <a:cubicBezTo>
                                <a:pt x="682" y="1269"/>
                                <a:pt x="683" y="1264"/>
                                <a:pt x="685" y="1261"/>
                              </a:cubicBezTo>
                              <a:cubicBezTo>
                                <a:pt x="687" y="1257"/>
                                <a:pt x="690" y="1254"/>
                                <a:pt x="693" y="1252"/>
                              </a:cubicBezTo>
                              <a:cubicBezTo>
                                <a:pt x="697" y="1249"/>
                                <a:pt x="701" y="1248"/>
                                <a:pt x="706" y="1247"/>
                              </a:cubicBezTo>
                              <a:cubicBezTo>
                                <a:pt x="710" y="1246"/>
                                <a:pt x="715" y="1245"/>
                                <a:pt x="720" y="1245"/>
                              </a:cubicBezTo>
                              <a:cubicBezTo>
                                <a:pt x="727" y="1245"/>
                                <a:pt x="733" y="1246"/>
                                <a:pt x="739" y="1248"/>
                              </a:cubicBezTo>
                              <a:cubicBezTo>
                                <a:pt x="744" y="1250"/>
                                <a:pt x="750" y="1252"/>
                                <a:pt x="755" y="1254"/>
                              </a:cubicBezTo>
                              <a:cubicBezTo>
                                <a:pt x="764" y="1232"/>
                                <a:pt x="764" y="1232"/>
                                <a:pt x="764" y="1232"/>
                              </a:cubicBezTo>
                              <a:cubicBezTo>
                                <a:pt x="756" y="1229"/>
                                <a:pt x="748" y="1226"/>
                                <a:pt x="742" y="1225"/>
                              </a:cubicBezTo>
                              <a:cubicBezTo>
                                <a:pt x="735" y="1224"/>
                                <a:pt x="727" y="1223"/>
                                <a:pt x="718" y="1223"/>
                              </a:cubicBezTo>
                              <a:cubicBezTo>
                                <a:pt x="710" y="1223"/>
                                <a:pt x="702" y="1224"/>
                                <a:pt x="695" y="1226"/>
                              </a:cubicBezTo>
                              <a:cubicBezTo>
                                <a:pt x="687" y="1229"/>
                                <a:pt x="680" y="1232"/>
                                <a:pt x="675" y="1236"/>
                              </a:cubicBezTo>
                              <a:cubicBezTo>
                                <a:pt x="669" y="1241"/>
                                <a:pt x="664" y="1246"/>
                                <a:pt x="661" y="1253"/>
                              </a:cubicBezTo>
                              <a:cubicBezTo>
                                <a:pt x="658" y="1259"/>
                                <a:pt x="656" y="1266"/>
                                <a:pt x="656" y="1275"/>
                              </a:cubicBezTo>
                              <a:cubicBezTo>
                                <a:pt x="656" y="1288"/>
                                <a:pt x="659" y="1299"/>
                                <a:pt x="665" y="1306"/>
                              </a:cubicBezTo>
                              <a:cubicBezTo>
                                <a:pt x="672" y="1313"/>
                                <a:pt x="680" y="1319"/>
                                <a:pt x="690" y="1324"/>
                              </a:cubicBezTo>
                              <a:cubicBezTo>
                                <a:pt x="720" y="1338"/>
                                <a:pt x="720" y="1338"/>
                                <a:pt x="720" y="1338"/>
                              </a:cubicBezTo>
                              <a:cubicBezTo>
                                <a:pt x="728" y="1342"/>
                                <a:pt x="734" y="1346"/>
                                <a:pt x="739" y="1350"/>
                              </a:cubicBezTo>
                              <a:cubicBezTo>
                                <a:pt x="744" y="1355"/>
                                <a:pt x="747" y="1361"/>
                                <a:pt x="747" y="1369"/>
                              </a:cubicBezTo>
                              <a:cubicBezTo>
                                <a:pt x="747" y="1380"/>
                                <a:pt x="744" y="1388"/>
                                <a:pt x="737" y="1392"/>
                              </a:cubicBezTo>
                              <a:cubicBezTo>
                                <a:pt x="730" y="1397"/>
                                <a:pt x="720" y="1399"/>
                                <a:pt x="709" y="1399"/>
                              </a:cubicBezTo>
                              <a:cubicBezTo>
                                <a:pt x="701" y="1399"/>
                                <a:pt x="694" y="1398"/>
                                <a:pt x="687" y="1396"/>
                              </a:cubicBezTo>
                              <a:cubicBezTo>
                                <a:pt x="679" y="1394"/>
                                <a:pt x="673" y="1392"/>
                                <a:pt x="666" y="1389"/>
                              </a:cubicBezTo>
                              <a:cubicBezTo>
                                <a:pt x="658" y="1412"/>
                                <a:pt x="658" y="1412"/>
                                <a:pt x="658" y="1412"/>
                              </a:cubicBezTo>
                              <a:cubicBezTo>
                                <a:pt x="666" y="1415"/>
                                <a:pt x="674" y="1418"/>
                                <a:pt x="682" y="1420"/>
                              </a:cubicBezTo>
                              <a:cubicBezTo>
                                <a:pt x="691" y="1421"/>
                                <a:pt x="700" y="1422"/>
                                <a:pt x="711" y="1422"/>
                              </a:cubicBezTo>
                              <a:cubicBezTo>
                                <a:pt x="720" y="1422"/>
                                <a:pt x="729" y="1421"/>
                                <a:pt x="736" y="1418"/>
                              </a:cubicBezTo>
                              <a:cubicBezTo>
                                <a:pt x="744" y="1415"/>
                                <a:pt x="751" y="1411"/>
                                <a:pt x="756" y="1406"/>
                              </a:cubicBezTo>
                              <a:cubicBezTo>
                                <a:pt x="761" y="1401"/>
                                <a:pt x="765" y="1395"/>
                                <a:pt x="768" y="1388"/>
                              </a:cubicBezTo>
                              <a:close/>
                              <a:moveTo>
                                <a:pt x="577" y="2575"/>
                              </a:moveTo>
                              <a:cubicBezTo>
                                <a:pt x="575" y="2566"/>
                                <a:pt x="574" y="2555"/>
                                <a:pt x="574" y="2544"/>
                              </a:cubicBezTo>
                              <a:cubicBezTo>
                                <a:pt x="574" y="2533"/>
                                <a:pt x="575" y="2523"/>
                                <a:pt x="578" y="2513"/>
                              </a:cubicBezTo>
                              <a:cubicBezTo>
                                <a:pt x="581" y="2504"/>
                                <a:pt x="584" y="2495"/>
                                <a:pt x="590" y="2488"/>
                              </a:cubicBezTo>
                              <a:cubicBezTo>
                                <a:pt x="595" y="2481"/>
                                <a:pt x="602" y="2476"/>
                                <a:pt x="610" y="2472"/>
                              </a:cubicBezTo>
                              <a:cubicBezTo>
                                <a:pt x="618" y="2468"/>
                                <a:pt x="627" y="2466"/>
                                <a:pt x="638" y="2466"/>
                              </a:cubicBezTo>
                              <a:cubicBezTo>
                                <a:pt x="650" y="2466"/>
                                <a:pt x="660" y="2468"/>
                                <a:pt x="668" y="2472"/>
                              </a:cubicBezTo>
                              <a:cubicBezTo>
                                <a:pt x="676" y="2476"/>
                                <a:pt x="683" y="2481"/>
                                <a:pt x="688" y="2488"/>
                              </a:cubicBezTo>
                              <a:cubicBezTo>
                                <a:pt x="693" y="2495"/>
                                <a:pt x="696" y="2503"/>
                                <a:pt x="699" y="2513"/>
                              </a:cubicBezTo>
                              <a:cubicBezTo>
                                <a:pt x="701" y="2523"/>
                                <a:pt x="702" y="2533"/>
                                <a:pt x="702" y="2544"/>
                              </a:cubicBezTo>
                              <a:cubicBezTo>
                                <a:pt x="702" y="2555"/>
                                <a:pt x="701" y="2565"/>
                                <a:pt x="698" y="2575"/>
                              </a:cubicBezTo>
                              <a:cubicBezTo>
                                <a:pt x="695" y="2584"/>
                                <a:pt x="691" y="2593"/>
                                <a:pt x="686" y="2600"/>
                              </a:cubicBezTo>
                              <a:cubicBezTo>
                                <a:pt x="681" y="2607"/>
                                <a:pt x="674" y="2612"/>
                                <a:pt x="666" y="2616"/>
                              </a:cubicBezTo>
                              <a:cubicBezTo>
                                <a:pt x="658" y="2620"/>
                                <a:pt x="649" y="2622"/>
                                <a:pt x="638" y="2622"/>
                              </a:cubicBezTo>
                              <a:cubicBezTo>
                                <a:pt x="626" y="2622"/>
                                <a:pt x="616" y="2620"/>
                                <a:pt x="608" y="2617"/>
                              </a:cubicBezTo>
                              <a:cubicBezTo>
                                <a:pt x="600" y="2613"/>
                                <a:pt x="593" y="2607"/>
                                <a:pt x="588" y="2600"/>
                              </a:cubicBezTo>
                              <a:cubicBezTo>
                                <a:pt x="583" y="2593"/>
                                <a:pt x="579" y="2585"/>
                                <a:pt x="577" y="2575"/>
                              </a:cubicBezTo>
                              <a:close/>
                              <a:moveTo>
                                <a:pt x="600" y="2543"/>
                              </a:moveTo>
                              <a:cubicBezTo>
                                <a:pt x="600" y="2581"/>
                                <a:pt x="613" y="2600"/>
                                <a:pt x="638" y="2600"/>
                              </a:cubicBezTo>
                              <a:cubicBezTo>
                                <a:pt x="650" y="2600"/>
                                <a:pt x="660" y="2596"/>
                                <a:pt x="666" y="2587"/>
                              </a:cubicBezTo>
                              <a:cubicBezTo>
                                <a:pt x="672" y="2578"/>
                                <a:pt x="676" y="2564"/>
                                <a:pt x="676" y="2545"/>
                              </a:cubicBezTo>
                              <a:cubicBezTo>
                                <a:pt x="676" y="2507"/>
                                <a:pt x="663" y="2488"/>
                                <a:pt x="638" y="2488"/>
                              </a:cubicBezTo>
                              <a:cubicBezTo>
                                <a:pt x="625" y="2488"/>
                                <a:pt x="616" y="2492"/>
                                <a:pt x="610" y="2501"/>
                              </a:cubicBezTo>
                              <a:cubicBezTo>
                                <a:pt x="603" y="2510"/>
                                <a:pt x="600" y="2524"/>
                                <a:pt x="600" y="2543"/>
                              </a:cubicBezTo>
                              <a:close/>
                              <a:moveTo>
                                <a:pt x="921" y="49"/>
                              </a:moveTo>
                              <a:cubicBezTo>
                                <a:pt x="926" y="49"/>
                                <a:pt x="930" y="47"/>
                                <a:pt x="934" y="43"/>
                              </a:cubicBezTo>
                              <a:cubicBezTo>
                                <a:pt x="938" y="40"/>
                                <a:pt x="939" y="35"/>
                                <a:pt x="939" y="30"/>
                              </a:cubicBezTo>
                              <a:cubicBezTo>
                                <a:pt x="939" y="25"/>
                                <a:pt x="938" y="20"/>
                                <a:pt x="934" y="17"/>
                              </a:cubicBezTo>
                              <a:cubicBezTo>
                                <a:pt x="930" y="13"/>
                                <a:pt x="926" y="12"/>
                                <a:pt x="921" y="12"/>
                              </a:cubicBezTo>
                              <a:cubicBezTo>
                                <a:pt x="916" y="12"/>
                                <a:pt x="912" y="13"/>
                                <a:pt x="908" y="17"/>
                              </a:cubicBezTo>
                              <a:cubicBezTo>
                                <a:pt x="904" y="20"/>
                                <a:pt x="903" y="25"/>
                                <a:pt x="903" y="30"/>
                              </a:cubicBezTo>
                              <a:cubicBezTo>
                                <a:pt x="903" y="35"/>
                                <a:pt x="904" y="40"/>
                                <a:pt x="908" y="43"/>
                              </a:cubicBezTo>
                              <a:cubicBezTo>
                                <a:pt x="912" y="47"/>
                                <a:pt x="916" y="49"/>
                                <a:pt x="921" y="49"/>
                              </a:cubicBezTo>
                              <a:close/>
                              <a:moveTo>
                                <a:pt x="795" y="429"/>
                              </a:moveTo>
                              <a:cubicBezTo>
                                <a:pt x="855" y="619"/>
                                <a:pt x="855" y="619"/>
                                <a:pt x="855" y="619"/>
                              </a:cubicBezTo>
                              <a:cubicBezTo>
                                <a:pt x="884" y="619"/>
                                <a:pt x="884" y="619"/>
                                <a:pt x="884" y="619"/>
                              </a:cubicBezTo>
                              <a:cubicBezTo>
                                <a:pt x="945" y="426"/>
                                <a:pt x="945" y="426"/>
                                <a:pt x="945" y="426"/>
                              </a:cubicBezTo>
                              <a:cubicBezTo>
                                <a:pt x="917" y="426"/>
                                <a:pt x="917" y="426"/>
                                <a:pt x="917" y="426"/>
                              </a:cubicBezTo>
                              <a:cubicBezTo>
                                <a:pt x="870" y="583"/>
                                <a:pt x="870" y="583"/>
                                <a:pt x="870" y="583"/>
                              </a:cubicBezTo>
                              <a:cubicBezTo>
                                <a:pt x="869" y="583"/>
                                <a:pt x="869" y="583"/>
                                <a:pt x="869" y="583"/>
                              </a:cubicBezTo>
                              <a:cubicBezTo>
                                <a:pt x="822" y="422"/>
                                <a:pt x="822" y="422"/>
                                <a:pt x="822" y="422"/>
                              </a:cubicBezTo>
                              <a:lnTo>
                                <a:pt x="795" y="429"/>
                              </a:lnTo>
                              <a:close/>
                              <a:moveTo>
                                <a:pt x="36" y="199"/>
                              </a:moveTo>
                              <a:cubicBezTo>
                                <a:pt x="44" y="207"/>
                                <a:pt x="53" y="213"/>
                                <a:pt x="63" y="217"/>
                              </a:cubicBezTo>
                              <a:cubicBezTo>
                                <a:pt x="73" y="220"/>
                                <a:pt x="84" y="222"/>
                                <a:pt x="95" y="222"/>
                              </a:cubicBezTo>
                              <a:cubicBezTo>
                                <a:pt x="108" y="222"/>
                                <a:pt x="119" y="221"/>
                                <a:pt x="128" y="219"/>
                              </a:cubicBezTo>
                              <a:cubicBezTo>
                                <a:pt x="138" y="217"/>
                                <a:pt x="147" y="214"/>
                                <a:pt x="156" y="209"/>
                              </a:cubicBezTo>
                              <a:cubicBezTo>
                                <a:pt x="147" y="188"/>
                                <a:pt x="147" y="188"/>
                                <a:pt x="147" y="188"/>
                              </a:cubicBezTo>
                              <a:cubicBezTo>
                                <a:pt x="141" y="190"/>
                                <a:pt x="135" y="193"/>
                                <a:pt x="128" y="195"/>
                              </a:cubicBezTo>
                              <a:cubicBezTo>
                                <a:pt x="121" y="198"/>
                                <a:pt x="114" y="199"/>
                                <a:pt x="106" y="199"/>
                              </a:cubicBezTo>
                              <a:cubicBezTo>
                                <a:pt x="82" y="199"/>
                                <a:pt x="65" y="192"/>
                                <a:pt x="55" y="180"/>
                              </a:cubicBezTo>
                              <a:cubicBezTo>
                                <a:pt x="45" y="167"/>
                                <a:pt x="40" y="147"/>
                                <a:pt x="40" y="120"/>
                              </a:cubicBezTo>
                              <a:cubicBezTo>
                                <a:pt x="40" y="108"/>
                                <a:pt x="42" y="98"/>
                                <a:pt x="45" y="88"/>
                              </a:cubicBezTo>
                              <a:cubicBezTo>
                                <a:pt x="49" y="79"/>
                                <a:pt x="53" y="72"/>
                                <a:pt x="59" y="65"/>
                              </a:cubicBezTo>
                              <a:cubicBezTo>
                                <a:pt x="65" y="59"/>
                                <a:pt x="72" y="54"/>
                                <a:pt x="80" y="51"/>
                              </a:cubicBezTo>
                              <a:cubicBezTo>
                                <a:pt x="88" y="48"/>
                                <a:pt x="96" y="46"/>
                                <a:pt x="104" y="46"/>
                              </a:cubicBezTo>
                              <a:cubicBezTo>
                                <a:pt x="113" y="46"/>
                                <a:pt x="120" y="47"/>
                                <a:pt x="127" y="49"/>
                              </a:cubicBezTo>
                              <a:cubicBezTo>
                                <a:pt x="133" y="51"/>
                                <a:pt x="139" y="53"/>
                                <a:pt x="145" y="56"/>
                              </a:cubicBezTo>
                              <a:cubicBezTo>
                                <a:pt x="155" y="33"/>
                                <a:pt x="155" y="33"/>
                                <a:pt x="155" y="33"/>
                              </a:cubicBezTo>
                              <a:cubicBezTo>
                                <a:pt x="147" y="29"/>
                                <a:pt x="139" y="27"/>
                                <a:pt x="132" y="25"/>
                              </a:cubicBezTo>
                              <a:cubicBezTo>
                                <a:pt x="124" y="24"/>
                                <a:pt x="115" y="23"/>
                                <a:pt x="104" y="23"/>
                              </a:cubicBezTo>
                              <a:cubicBezTo>
                                <a:pt x="91" y="23"/>
                                <a:pt x="79" y="25"/>
                                <a:pt x="68" y="29"/>
                              </a:cubicBezTo>
                              <a:cubicBezTo>
                                <a:pt x="57" y="34"/>
                                <a:pt x="47" y="41"/>
                                <a:pt x="39" y="49"/>
                              </a:cubicBezTo>
                              <a:cubicBezTo>
                                <a:pt x="31" y="58"/>
                                <a:pt x="24" y="69"/>
                                <a:pt x="20" y="82"/>
                              </a:cubicBezTo>
                              <a:cubicBezTo>
                                <a:pt x="15" y="95"/>
                                <a:pt x="13" y="110"/>
                                <a:pt x="13" y="127"/>
                              </a:cubicBezTo>
                              <a:cubicBezTo>
                                <a:pt x="13" y="143"/>
                                <a:pt x="15" y="157"/>
                                <a:pt x="19" y="169"/>
                              </a:cubicBezTo>
                              <a:cubicBezTo>
                                <a:pt x="23" y="181"/>
                                <a:pt x="29" y="191"/>
                                <a:pt x="36" y="199"/>
                              </a:cubicBezTo>
                              <a:close/>
                              <a:moveTo>
                                <a:pt x="292" y="488"/>
                              </a:moveTo>
                              <a:cubicBezTo>
                                <a:pt x="296" y="485"/>
                                <a:pt x="301" y="482"/>
                                <a:pt x="306" y="479"/>
                              </a:cubicBezTo>
                              <a:cubicBezTo>
                                <a:pt x="311" y="476"/>
                                <a:pt x="317" y="475"/>
                                <a:pt x="325" y="475"/>
                              </a:cubicBezTo>
                              <a:cubicBezTo>
                                <a:pt x="336" y="475"/>
                                <a:pt x="344" y="478"/>
                                <a:pt x="349" y="484"/>
                              </a:cubicBezTo>
                              <a:cubicBezTo>
                                <a:pt x="355" y="490"/>
                                <a:pt x="358" y="498"/>
                                <a:pt x="358" y="507"/>
                              </a:cubicBezTo>
                              <a:cubicBezTo>
                                <a:pt x="358" y="516"/>
                                <a:pt x="355" y="524"/>
                                <a:pt x="350" y="530"/>
                              </a:cubicBezTo>
                              <a:cubicBezTo>
                                <a:pt x="346" y="536"/>
                                <a:pt x="339" y="543"/>
                                <a:pt x="332" y="550"/>
                              </a:cubicBezTo>
                              <a:cubicBezTo>
                                <a:pt x="277" y="602"/>
                                <a:pt x="277" y="602"/>
                                <a:pt x="277" y="602"/>
                              </a:cubicBezTo>
                              <a:cubicBezTo>
                                <a:pt x="277" y="619"/>
                                <a:pt x="277" y="619"/>
                                <a:pt x="277" y="619"/>
                              </a:cubicBezTo>
                              <a:cubicBezTo>
                                <a:pt x="396" y="619"/>
                                <a:pt x="396" y="619"/>
                                <a:pt x="396" y="619"/>
                              </a:cubicBezTo>
                              <a:cubicBezTo>
                                <a:pt x="396" y="596"/>
                                <a:pt x="396" y="596"/>
                                <a:pt x="396" y="596"/>
                              </a:cubicBezTo>
                              <a:cubicBezTo>
                                <a:pt x="314" y="596"/>
                                <a:pt x="314" y="596"/>
                                <a:pt x="314" y="596"/>
                              </a:cubicBezTo>
                              <a:cubicBezTo>
                                <a:pt x="314" y="596"/>
                                <a:pt x="314" y="596"/>
                                <a:pt x="314" y="596"/>
                              </a:cubicBezTo>
                              <a:cubicBezTo>
                                <a:pt x="355" y="558"/>
                                <a:pt x="355" y="558"/>
                                <a:pt x="355" y="558"/>
                              </a:cubicBezTo>
                              <a:cubicBezTo>
                                <a:pt x="363" y="551"/>
                                <a:pt x="369" y="543"/>
                                <a:pt x="375" y="534"/>
                              </a:cubicBezTo>
                              <a:cubicBezTo>
                                <a:pt x="381" y="526"/>
                                <a:pt x="384" y="516"/>
                                <a:pt x="384" y="504"/>
                              </a:cubicBezTo>
                              <a:cubicBezTo>
                                <a:pt x="384" y="496"/>
                                <a:pt x="382" y="489"/>
                                <a:pt x="380" y="482"/>
                              </a:cubicBezTo>
                              <a:cubicBezTo>
                                <a:pt x="377" y="476"/>
                                <a:pt x="373" y="470"/>
                                <a:pt x="369" y="466"/>
                              </a:cubicBezTo>
                              <a:cubicBezTo>
                                <a:pt x="364" y="461"/>
                                <a:pt x="358" y="458"/>
                                <a:pt x="352" y="456"/>
                              </a:cubicBezTo>
                              <a:cubicBezTo>
                                <a:pt x="345" y="453"/>
                                <a:pt x="338" y="452"/>
                                <a:pt x="330" y="452"/>
                              </a:cubicBezTo>
                              <a:cubicBezTo>
                                <a:pt x="319" y="452"/>
                                <a:pt x="310" y="454"/>
                                <a:pt x="302" y="457"/>
                              </a:cubicBezTo>
                              <a:cubicBezTo>
                                <a:pt x="295" y="460"/>
                                <a:pt x="287" y="465"/>
                                <a:pt x="280" y="471"/>
                              </a:cubicBezTo>
                              <a:lnTo>
                                <a:pt x="292" y="488"/>
                              </a:lnTo>
                              <a:close/>
                              <a:moveTo>
                                <a:pt x="118" y="837"/>
                              </a:moveTo>
                              <a:cubicBezTo>
                                <a:pt x="129" y="846"/>
                                <a:pt x="135" y="858"/>
                                <a:pt x="135" y="874"/>
                              </a:cubicBezTo>
                              <a:cubicBezTo>
                                <a:pt x="135" y="885"/>
                                <a:pt x="133" y="895"/>
                                <a:pt x="128" y="904"/>
                              </a:cubicBezTo>
                              <a:cubicBezTo>
                                <a:pt x="124" y="912"/>
                                <a:pt x="118" y="919"/>
                                <a:pt x="111" y="925"/>
                              </a:cubicBezTo>
                              <a:cubicBezTo>
                                <a:pt x="104" y="930"/>
                                <a:pt x="95" y="935"/>
                                <a:pt x="86" y="937"/>
                              </a:cubicBezTo>
                              <a:cubicBezTo>
                                <a:pt x="76" y="940"/>
                                <a:pt x="66" y="942"/>
                                <a:pt x="55" y="942"/>
                              </a:cubicBezTo>
                              <a:cubicBezTo>
                                <a:pt x="50" y="942"/>
                                <a:pt x="50" y="942"/>
                                <a:pt x="50" y="942"/>
                              </a:cubicBezTo>
                              <a:cubicBezTo>
                                <a:pt x="50" y="1019"/>
                                <a:pt x="50" y="1019"/>
                                <a:pt x="50" y="1019"/>
                              </a:cubicBezTo>
                              <a:cubicBezTo>
                                <a:pt x="24" y="1019"/>
                                <a:pt x="24" y="1019"/>
                                <a:pt x="24" y="1019"/>
                              </a:cubicBezTo>
                              <a:cubicBezTo>
                                <a:pt x="24" y="828"/>
                                <a:pt x="24" y="828"/>
                                <a:pt x="24" y="828"/>
                              </a:cubicBezTo>
                              <a:cubicBezTo>
                                <a:pt x="31" y="827"/>
                                <a:pt x="31" y="827"/>
                                <a:pt x="31" y="827"/>
                              </a:cubicBezTo>
                              <a:cubicBezTo>
                                <a:pt x="39" y="826"/>
                                <a:pt x="39" y="826"/>
                                <a:pt x="39" y="826"/>
                              </a:cubicBezTo>
                              <a:cubicBezTo>
                                <a:pt x="44" y="826"/>
                                <a:pt x="49" y="825"/>
                                <a:pt x="55" y="825"/>
                              </a:cubicBezTo>
                              <a:cubicBezTo>
                                <a:pt x="61" y="825"/>
                                <a:pt x="67" y="824"/>
                                <a:pt x="73" y="824"/>
                              </a:cubicBezTo>
                              <a:cubicBezTo>
                                <a:pt x="92" y="824"/>
                                <a:pt x="107" y="829"/>
                                <a:pt x="118" y="837"/>
                              </a:cubicBezTo>
                              <a:close/>
                              <a:moveTo>
                                <a:pt x="109" y="879"/>
                              </a:moveTo>
                              <a:cubicBezTo>
                                <a:pt x="109" y="867"/>
                                <a:pt x="105" y="858"/>
                                <a:pt x="98" y="853"/>
                              </a:cubicBezTo>
                              <a:cubicBezTo>
                                <a:pt x="90" y="847"/>
                                <a:pt x="81" y="845"/>
                                <a:pt x="69" y="845"/>
                              </a:cubicBezTo>
                              <a:cubicBezTo>
                                <a:pt x="61" y="845"/>
                                <a:pt x="61" y="845"/>
                                <a:pt x="61" y="845"/>
                              </a:cubicBezTo>
                              <a:cubicBezTo>
                                <a:pt x="55" y="845"/>
                                <a:pt x="55" y="845"/>
                                <a:pt x="55" y="845"/>
                              </a:cubicBezTo>
                              <a:cubicBezTo>
                                <a:pt x="53" y="845"/>
                                <a:pt x="53" y="845"/>
                                <a:pt x="53" y="845"/>
                              </a:cubicBezTo>
                              <a:cubicBezTo>
                                <a:pt x="50" y="846"/>
                                <a:pt x="50" y="846"/>
                                <a:pt x="50" y="846"/>
                              </a:cubicBezTo>
                              <a:cubicBezTo>
                                <a:pt x="50" y="921"/>
                                <a:pt x="50" y="921"/>
                                <a:pt x="50" y="921"/>
                              </a:cubicBezTo>
                              <a:cubicBezTo>
                                <a:pt x="55" y="921"/>
                                <a:pt x="55" y="921"/>
                                <a:pt x="55" y="921"/>
                              </a:cubicBezTo>
                              <a:cubicBezTo>
                                <a:pt x="62" y="921"/>
                                <a:pt x="68" y="921"/>
                                <a:pt x="75" y="919"/>
                              </a:cubicBezTo>
                              <a:cubicBezTo>
                                <a:pt x="82" y="917"/>
                                <a:pt x="87" y="915"/>
                                <a:pt x="92" y="911"/>
                              </a:cubicBezTo>
                              <a:cubicBezTo>
                                <a:pt x="97" y="908"/>
                                <a:pt x="101" y="903"/>
                                <a:pt x="104" y="898"/>
                              </a:cubicBezTo>
                              <a:cubicBezTo>
                                <a:pt x="107" y="893"/>
                                <a:pt x="109" y="886"/>
                                <a:pt x="109" y="879"/>
                              </a:cubicBezTo>
                              <a:close/>
                              <a:moveTo>
                                <a:pt x="352" y="175"/>
                              </a:moveTo>
                              <a:cubicBezTo>
                                <a:pt x="352" y="183"/>
                                <a:pt x="354" y="190"/>
                                <a:pt x="356" y="196"/>
                              </a:cubicBezTo>
                              <a:cubicBezTo>
                                <a:pt x="358" y="202"/>
                                <a:pt x="362" y="206"/>
                                <a:pt x="366" y="210"/>
                              </a:cubicBezTo>
                              <a:cubicBezTo>
                                <a:pt x="370" y="214"/>
                                <a:pt x="375" y="217"/>
                                <a:pt x="380" y="219"/>
                              </a:cubicBezTo>
                              <a:cubicBezTo>
                                <a:pt x="386" y="221"/>
                                <a:pt x="392" y="222"/>
                                <a:pt x="398" y="222"/>
                              </a:cubicBezTo>
                              <a:cubicBezTo>
                                <a:pt x="407" y="222"/>
                                <a:pt x="416" y="221"/>
                                <a:pt x="423" y="217"/>
                              </a:cubicBezTo>
                              <a:cubicBezTo>
                                <a:pt x="430" y="214"/>
                                <a:pt x="437" y="210"/>
                                <a:pt x="442" y="204"/>
                              </a:cubicBezTo>
                              <a:cubicBezTo>
                                <a:pt x="443" y="204"/>
                                <a:pt x="443" y="204"/>
                                <a:pt x="443" y="204"/>
                              </a:cubicBezTo>
                              <a:cubicBezTo>
                                <a:pt x="445" y="221"/>
                                <a:pt x="445" y="221"/>
                                <a:pt x="445" y="221"/>
                              </a:cubicBezTo>
                              <a:cubicBezTo>
                                <a:pt x="471" y="217"/>
                                <a:pt x="471" y="217"/>
                                <a:pt x="471" y="217"/>
                              </a:cubicBezTo>
                              <a:cubicBezTo>
                                <a:pt x="466" y="184"/>
                                <a:pt x="466" y="184"/>
                                <a:pt x="466" y="184"/>
                              </a:cubicBezTo>
                              <a:cubicBezTo>
                                <a:pt x="466" y="67"/>
                                <a:pt x="466" y="67"/>
                                <a:pt x="466" y="67"/>
                              </a:cubicBezTo>
                              <a:cubicBezTo>
                                <a:pt x="436" y="71"/>
                                <a:pt x="436" y="71"/>
                                <a:pt x="436" y="71"/>
                              </a:cubicBezTo>
                              <a:cubicBezTo>
                                <a:pt x="440" y="104"/>
                                <a:pt x="440" y="104"/>
                                <a:pt x="440" y="104"/>
                              </a:cubicBezTo>
                              <a:cubicBezTo>
                                <a:pt x="440" y="185"/>
                                <a:pt x="440" y="185"/>
                                <a:pt x="440" y="185"/>
                              </a:cubicBezTo>
                              <a:cubicBezTo>
                                <a:pt x="436" y="190"/>
                                <a:pt x="431" y="193"/>
                                <a:pt x="425" y="196"/>
                              </a:cubicBezTo>
                              <a:cubicBezTo>
                                <a:pt x="420" y="199"/>
                                <a:pt x="414" y="200"/>
                                <a:pt x="407" y="200"/>
                              </a:cubicBezTo>
                              <a:cubicBezTo>
                                <a:pt x="396" y="200"/>
                                <a:pt x="389" y="197"/>
                                <a:pt x="385" y="192"/>
                              </a:cubicBezTo>
                              <a:cubicBezTo>
                                <a:pt x="380" y="186"/>
                                <a:pt x="378" y="178"/>
                                <a:pt x="378" y="166"/>
                              </a:cubicBezTo>
                              <a:cubicBezTo>
                                <a:pt x="378" y="67"/>
                                <a:pt x="378" y="67"/>
                                <a:pt x="378" y="67"/>
                              </a:cubicBezTo>
                              <a:cubicBezTo>
                                <a:pt x="348" y="71"/>
                                <a:pt x="348" y="71"/>
                                <a:pt x="348" y="71"/>
                              </a:cubicBezTo>
                              <a:cubicBezTo>
                                <a:pt x="352" y="104"/>
                                <a:pt x="352" y="104"/>
                                <a:pt x="352" y="104"/>
                              </a:cubicBezTo>
                              <a:lnTo>
                                <a:pt x="352" y="175"/>
                              </a:lnTo>
                              <a:close/>
                              <a:moveTo>
                                <a:pt x="33" y="478"/>
                              </a:moveTo>
                              <a:cubicBezTo>
                                <a:pt x="38" y="476"/>
                                <a:pt x="44" y="475"/>
                                <a:pt x="51" y="475"/>
                              </a:cubicBezTo>
                              <a:cubicBezTo>
                                <a:pt x="60" y="475"/>
                                <a:pt x="67" y="477"/>
                                <a:pt x="73" y="482"/>
                              </a:cubicBezTo>
                              <a:cubicBezTo>
                                <a:pt x="78" y="487"/>
                                <a:pt x="80" y="494"/>
                                <a:pt x="80" y="503"/>
                              </a:cubicBezTo>
                              <a:cubicBezTo>
                                <a:pt x="80" y="509"/>
                                <a:pt x="80" y="514"/>
                                <a:pt x="78" y="519"/>
                              </a:cubicBezTo>
                              <a:cubicBezTo>
                                <a:pt x="76" y="524"/>
                                <a:pt x="73" y="529"/>
                                <a:pt x="68" y="533"/>
                              </a:cubicBezTo>
                              <a:cubicBezTo>
                                <a:pt x="63" y="537"/>
                                <a:pt x="57" y="540"/>
                                <a:pt x="49" y="543"/>
                              </a:cubicBezTo>
                              <a:cubicBezTo>
                                <a:pt x="41" y="546"/>
                                <a:pt x="32" y="548"/>
                                <a:pt x="20" y="548"/>
                              </a:cubicBezTo>
                              <a:cubicBezTo>
                                <a:pt x="20" y="566"/>
                                <a:pt x="20" y="566"/>
                                <a:pt x="20" y="566"/>
                              </a:cubicBezTo>
                              <a:cubicBezTo>
                                <a:pt x="30" y="566"/>
                                <a:pt x="40" y="567"/>
                                <a:pt x="48" y="569"/>
                              </a:cubicBezTo>
                              <a:cubicBezTo>
                                <a:pt x="56" y="570"/>
                                <a:pt x="64" y="573"/>
                                <a:pt x="70" y="577"/>
                              </a:cubicBezTo>
                              <a:cubicBezTo>
                                <a:pt x="76" y="580"/>
                                <a:pt x="81" y="585"/>
                                <a:pt x="84" y="590"/>
                              </a:cubicBezTo>
                              <a:cubicBezTo>
                                <a:pt x="88" y="595"/>
                                <a:pt x="89" y="602"/>
                                <a:pt x="89" y="610"/>
                              </a:cubicBezTo>
                              <a:cubicBezTo>
                                <a:pt x="89" y="621"/>
                                <a:pt x="86" y="630"/>
                                <a:pt x="79" y="636"/>
                              </a:cubicBezTo>
                              <a:cubicBezTo>
                                <a:pt x="72" y="642"/>
                                <a:pt x="62" y="645"/>
                                <a:pt x="49" y="645"/>
                              </a:cubicBezTo>
                              <a:cubicBezTo>
                                <a:pt x="42" y="645"/>
                                <a:pt x="37" y="645"/>
                                <a:pt x="32" y="644"/>
                              </a:cubicBezTo>
                              <a:cubicBezTo>
                                <a:pt x="27" y="643"/>
                                <a:pt x="22" y="641"/>
                                <a:pt x="16" y="640"/>
                              </a:cubicBezTo>
                              <a:cubicBezTo>
                                <a:pt x="11" y="664"/>
                                <a:pt x="11" y="664"/>
                                <a:pt x="11" y="664"/>
                              </a:cubicBezTo>
                              <a:cubicBezTo>
                                <a:pt x="17" y="665"/>
                                <a:pt x="23" y="666"/>
                                <a:pt x="29" y="667"/>
                              </a:cubicBezTo>
                              <a:cubicBezTo>
                                <a:pt x="36" y="668"/>
                                <a:pt x="42" y="669"/>
                                <a:pt x="48" y="669"/>
                              </a:cubicBezTo>
                              <a:cubicBezTo>
                                <a:pt x="69" y="669"/>
                                <a:pt x="86" y="663"/>
                                <a:pt x="98" y="652"/>
                              </a:cubicBezTo>
                              <a:cubicBezTo>
                                <a:pt x="109" y="641"/>
                                <a:pt x="115" y="626"/>
                                <a:pt x="115" y="606"/>
                              </a:cubicBezTo>
                              <a:cubicBezTo>
                                <a:pt x="115" y="594"/>
                                <a:pt x="111" y="583"/>
                                <a:pt x="104" y="573"/>
                              </a:cubicBezTo>
                              <a:cubicBezTo>
                                <a:pt x="97" y="564"/>
                                <a:pt x="86" y="557"/>
                                <a:pt x="70" y="554"/>
                              </a:cubicBezTo>
                              <a:cubicBezTo>
                                <a:pt x="70" y="554"/>
                                <a:pt x="70" y="554"/>
                                <a:pt x="70" y="554"/>
                              </a:cubicBezTo>
                              <a:cubicBezTo>
                                <a:pt x="80" y="549"/>
                                <a:pt x="89" y="542"/>
                                <a:pt x="96" y="533"/>
                              </a:cubicBezTo>
                              <a:cubicBezTo>
                                <a:pt x="103" y="524"/>
                                <a:pt x="106" y="513"/>
                                <a:pt x="106" y="500"/>
                              </a:cubicBezTo>
                              <a:cubicBezTo>
                                <a:pt x="106" y="485"/>
                                <a:pt x="102" y="474"/>
                                <a:pt x="93" y="465"/>
                              </a:cubicBezTo>
                              <a:cubicBezTo>
                                <a:pt x="84" y="456"/>
                                <a:pt x="72" y="452"/>
                                <a:pt x="56" y="452"/>
                              </a:cubicBezTo>
                              <a:cubicBezTo>
                                <a:pt x="45" y="452"/>
                                <a:pt x="35" y="454"/>
                                <a:pt x="28" y="457"/>
                              </a:cubicBezTo>
                              <a:cubicBezTo>
                                <a:pt x="20" y="460"/>
                                <a:pt x="14" y="464"/>
                                <a:pt x="8" y="469"/>
                              </a:cubicBezTo>
                              <a:cubicBezTo>
                                <a:pt x="18" y="486"/>
                                <a:pt x="18" y="486"/>
                                <a:pt x="18" y="486"/>
                              </a:cubicBezTo>
                              <a:cubicBezTo>
                                <a:pt x="23" y="483"/>
                                <a:pt x="28" y="480"/>
                                <a:pt x="33" y="478"/>
                              </a:cubicBezTo>
                              <a:close/>
                              <a:moveTo>
                                <a:pt x="188" y="219"/>
                              </a:moveTo>
                              <a:cubicBezTo>
                                <a:pt x="214" y="219"/>
                                <a:pt x="214" y="219"/>
                                <a:pt x="214" y="219"/>
                              </a:cubicBezTo>
                              <a:cubicBezTo>
                                <a:pt x="214" y="103"/>
                                <a:pt x="214" y="103"/>
                                <a:pt x="214" y="103"/>
                              </a:cubicBezTo>
                              <a:cubicBezTo>
                                <a:pt x="218" y="99"/>
                                <a:pt x="223" y="96"/>
                                <a:pt x="228" y="93"/>
                              </a:cubicBezTo>
                              <a:cubicBezTo>
                                <a:pt x="233" y="90"/>
                                <a:pt x="240" y="89"/>
                                <a:pt x="247" y="89"/>
                              </a:cubicBezTo>
                              <a:cubicBezTo>
                                <a:pt x="257" y="89"/>
                                <a:pt x="265" y="91"/>
                                <a:pt x="269" y="97"/>
                              </a:cubicBezTo>
                              <a:cubicBezTo>
                                <a:pt x="274" y="103"/>
                                <a:pt x="276" y="111"/>
                                <a:pt x="276" y="122"/>
                              </a:cubicBezTo>
                              <a:cubicBezTo>
                                <a:pt x="276" y="219"/>
                                <a:pt x="276" y="219"/>
                                <a:pt x="276" y="219"/>
                              </a:cubicBezTo>
                              <a:cubicBezTo>
                                <a:pt x="302" y="219"/>
                                <a:pt x="302" y="219"/>
                                <a:pt x="302" y="219"/>
                              </a:cubicBezTo>
                              <a:cubicBezTo>
                                <a:pt x="302" y="113"/>
                                <a:pt x="302" y="113"/>
                                <a:pt x="302" y="113"/>
                              </a:cubicBezTo>
                              <a:cubicBezTo>
                                <a:pt x="302" y="97"/>
                                <a:pt x="297" y="85"/>
                                <a:pt x="289" y="77"/>
                              </a:cubicBezTo>
                              <a:cubicBezTo>
                                <a:pt x="280" y="70"/>
                                <a:pt x="269" y="66"/>
                                <a:pt x="256" y="66"/>
                              </a:cubicBezTo>
                              <a:cubicBezTo>
                                <a:pt x="247" y="66"/>
                                <a:pt x="239" y="67"/>
                                <a:pt x="232" y="71"/>
                              </a:cubicBezTo>
                              <a:cubicBezTo>
                                <a:pt x="225" y="74"/>
                                <a:pt x="219" y="78"/>
                                <a:pt x="214" y="82"/>
                              </a:cubicBezTo>
                              <a:cubicBezTo>
                                <a:pt x="214" y="82"/>
                                <a:pt x="214" y="82"/>
                                <a:pt x="214" y="82"/>
                              </a:cubicBezTo>
                              <a:cubicBezTo>
                                <a:pt x="214" y="0"/>
                                <a:pt x="214" y="0"/>
                                <a:pt x="214" y="0"/>
                              </a:cubicBezTo>
                              <a:cubicBezTo>
                                <a:pt x="184" y="5"/>
                                <a:pt x="184" y="5"/>
                                <a:pt x="184" y="5"/>
                              </a:cubicBezTo>
                              <a:cubicBezTo>
                                <a:pt x="188" y="37"/>
                                <a:pt x="188" y="37"/>
                                <a:pt x="188" y="37"/>
                              </a:cubicBezTo>
                              <a:lnTo>
                                <a:pt x="188" y="219"/>
                              </a:lnTo>
                              <a:close/>
                              <a:moveTo>
                                <a:pt x="517" y="219"/>
                              </a:moveTo>
                              <a:cubicBezTo>
                                <a:pt x="543" y="219"/>
                                <a:pt x="543" y="219"/>
                                <a:pt x="543" y="219"/>
                              </a:cubicBezTo>
                              <a:cubicBezTo>
                                <a:pt x="543" y="106"/>
                                <a:pt x="543" y="106"/>
                                <a:pt x="543" y="106"/>
                              </a:cubicBezTo>
                              <a:cubicBezTo>
                                <a:pt x="549" y="101"/>
                                <a:pt x="555" y="97"/>
                                <a:pt x="561" y="95"/>
                              </a:cubicBezTo>
                              <a:cubicBezTo>
                                <a:pt x="568" y="92"/>
                                <a:pt x="575" y="91"/>
                                <a:pt x="584" y="91"/>
                              </a:cubicBezTo>
                              <a:cubicBezTo>
                                <a:pt x="584" y="66"/>
                                <a:pt x="584" y="66"/>
                                <a:pt x="584" y="66"/>
                              </a:cubicBezTo>
                              <a:cubicBezTo>
                                <a:pt x="574" y="66"/>
                                <a:pt x="566" y="68"/>
                                <a:pt x="559" y="72"/>
                              </a:cubicBezTo>
                              <a:cubicBezTo>
                                <a:pt x="552" y="76"/>
                                <a:pt x="546" y="81"/>
                                <a:pt x="541" y="87"/>
                              </a:cubicBezTo>
                              <a:cubicBezTo>
                                <a:pt x="541" y="87"/>
                                <a:pt x="541" y="87"/>
                                <a:pt x="541" y="87"/>
                              </a:cubicBezTo>
                              <a:cubicBezTo>
                                <a:pt x="538" y="67"/>
                                <a:pt x="538" y="67"/>
                                <a:pt x="538" y="67"/>
                              </a:cubicBezTo>
                              <a:cubicBezTo>
                                <a:pt x="513" y="71"/>
                                <a:pt x="513" y="71"/>
                                <a:pt x="513" y="71"/>
                              </a:cubicBezTo>
                              <a:cubicBezTo>
                                <a:pt x="517" y="104"/>
                                <a:pt x="517" y="104"/>
                                <a:pt x="517" y="104"/>
                              </a:cubicBezTo>
                              <a:lnTo>
                                <a:pt x="517" y="219"/>
                              </a:lnTo>
                              <a:close/>
                              <a:moveTo>
                                <a:pt x="743" y="219"/>
                              </a:moveTo>
                              <a:cubicBezTo>
                                <a:pt x="769" y="219"/>
                                <a:pt x="769" y="219"/>
                                <a:pt x="769" y="219"/>
                              </a:cubicBezTo>
                              <a:cubicBezTo>
                                <a:pt x="769" y="103"/>
                                <a:pt x="769" y="103"/>
                                <a:pt x="769" y="103"/>
                              </a:cubicBezTo>
                              <a:cubicBezTo>
                                <a:pt x="773" y="99"/>
                                <a:pt x="778" y="96"/>
                                <a:pt x="783" y="93"/>
                              </a:cubicBezTo>
                              <a:cubicBezTo>
                                <a:pt x="788" y="90"/>
                                <a:pt x="795" y="89"/>
                                <a:pt x="802" y="89"/>
                              </a:cubicBezTo>
                              <a:cubicBezTo>
                                <a:pt x="812" y="89"/>
                                <a:pt x="820" y="91"/>
                                <a:pt x="824" y="97"/>
                              </a:cubicBezTo>
                              <a:cubicBezTo>
                                <a:pt x="829" y="103"/>
                                <a:pt x="831" y="111"/>
                                <a:pt x="831" y="122"/>
                              </a:cubicBezTo>
                              <a:cubicBezTo>
                                <a:pt x="831" y="219"/>
                                <a:pt x="831" y="219"/>
                                <a:pt x="831" y="219"/>
                              </a:cubicBezTo>
                              <a:cubicBezTo>
                                <a:pt x="856" y="219"/>
                                <a:pt x="856" y="219"/>
                                <a:pt x="856" y="219"/>
                              </a:cubicBezTo>
                              <a:cubicBezTo>
                                <a:pt x="856" y="113"/>
                                <a:pt x="856" y="113"/>
                                <a:pt x="856" y="113"/>
                              </a:cubicBezTo>
                              <a:cubicBezTo>
                                <a:pt x="856" y="97"/>
                                <a:pt x="852" y="85"/>
                                <a:pt x="844" y="77"/>
                              </a:cubicBezTo>
                              <a:cubicBezTo>
                                <a:pt x="835" y="70"/>
                                <a:pt x="824" y="66"/>
                                <a:pt x="811" y="66"/>
                              </a:cubicBezTo>
                              <a:cubicBezTo>
                                <a:pt x="802" y="66"/>
                                <a:pt x="794" y="67"/>
                                <a:pt x="787" y="71"/>
                              </a:cubicBezTo>
                              <a:cubicBezTo>
                                <a:pt x="780" y="74"/>
                                <a:pt x="774" y="78"/>
                                <a:pt x="769" y="82"/>
                              </a:cubicBezTo>
                              <a:cubicBezTo>
                                <a:pt x="769" y="82"/>
                                <a:pt x="769" y="82"/>
                                <a:pt x="769" y="82"/>
                              </a:cubicBezTo>
                              <a:cubicBezTo>
                                <a:pt x="769" y="0"/>
                                <a:pt x="769" y="0"/>
                                <a:pt x="769" y="0"/>
                              </a:cubicBezTo>
                              <a:cubicBezTo>
                                <a:pt x="739" y="5"/>
                                <a:pt x="739" y="5"/>
                                <a:pt x="739" y="5"/>
                              </a:cubicBezTo>
                              <a:cubicBezTo>
                                <a:pt x="743" y="37"/>
                                <a:pt x="743" y="37"/>
                                <a:pt x="743" y="37"/>
                              </a:cubicBezTo>
                              <a:lnTo>
                                <a:pt x="743" y="219"/>
                              </a:lnTo>
                              <a:close/>
                              <a:moveTo>
                                <a:pt x="648" y="449"/>
                              </a:moveTo>
                              <a:cubicBezTo>
                                <a:pt x="639" y="458"/>
                                <a:pt x="631" y="469"/>
                                <a:pt x="626" y="482"/>
                              </a:cubicBezTo>
                              <a:cubicBezTo>
                                <a:pt x="621" y="494"/>
                                <a:pt x="618" y="509"/>
                                <a:pt x="618" y="526"/>
                              </a:cubicBezTo>
                              <a:cubicBezTo>
                                <a:pt x="618" y="542"/>
                                <a:pt x="621" y="555"/>
                                <a:pt x="625" y="567"/>
                              </a:cubicBezTo>
                              <a:cubicBezTo>
                                <a:pt x="629" y="579"/>
                                <a:pt x="635" y="589"/>
                                <a:pt x="642" y="598"/>
                              </a:cubicBezTo>
                              <a:cubicBezTo>
                                <a:pt x="650" y="606"/>
                                <a:pt x="659" y="612"/>
                                <a:pt x="669" y="616"/>
                              </a:cubicBezTo>
                              <a:cubicBezTo>
                                <a:pt x="679" y="620"/>
                                <a:pt x="691" y="622"/>
                                <a:pt x="703" y="622"/>
                              </a:cubicBezTo>
                              <a:cubicBezTo>
                                <a:pt x="713" y="622"/>
                                <a:pt x="723" y="622"/>
                                <a:pt x="731" y="621"/>
                              </a:cubicBezTo>
                              <a:cubicBezTo>
                                <a:pt x="739" y="620"/>
                                <a:pt x="746" y="619"/>
                                <a:pt x="752" y="618"/>
                              </a:cubicBezTo>
                              <a:cubicBezTo>
                                <a:pt x="758" y="616"/>
                                <a:pt x="764" y="614"/>
                                <a:pt x="768" y="613"/>
                              </a:cubicBezTo>
                              <a:cubicBezTo>
                                <a:pt x="768" y="525"/>
                                <a:pt x="768" y="525"/>
                                <a:pt x="768" y="525"/>
                              </a:cubicBezTo>
                              <a:cubicBezTo>
                                <a:pt x="742" y="525"/>
                                <a:pt x="742" y="525"/>
                                <a:pt x="742" y="525"/>
                              </a:cubicBezTo>
                              <a:cubicBezTo>
                                <a:pt x="742" y="595"/>
                                <a:pt x="742" y="595"/>
                                <a:pt x="742" y="595"/>
                              </a:cubicBezTo>
                              <a:cubicBezTo>
                                <a:pt x="733" y="597"/>
                                <a:pt x="733" y="597"/>
                                <a:pt x="733" y="597"/>
                              </a:cubicBezTo>
                              <a:cubicBezTo>
                                <a:pt x="725" y="598"/>
                                <a:pt x="725" y="598"/>
                                <a:pt x="725" y="598"/>
                              </a:cubicBezTo>
                              <a:cubicBezTo>
                                <a:pt x="715" y="598"/>
                                <a:pt x="715" y="598"/>
                                <a:pt x="715" y="598"/>
                              </a:cubicBezTo>
                              <a:cubicBezTo>
                                <a:pt x="691" y="598"/>
                                <a:pt x="673" y="592"/>
                                <a:pt x="663" y="579"/>
                              </a:cubicBezTo>
                              <a:cubicBezTo>
                                <a:pt x="652" y="566"/>
                                <a:pt x="647" y="546"/>
                                <a:pt x="647" y="520"/>
                              </a:cubicBezTo>
                              <a:cubicBezTo>
                                <a:pt x="647" y="508"/>
                                <a:pt x="649" y="497"/>
                                <a:pt x="653" y="488"/>
                              </a:cubicBezTo>
                              <a:cubicBezTo>
                                <a:pt x="656" y="479"/>
                                <a:pt x="662" y="471"/>
                                <a:pt x="668" y="465"/>
                              </a:cubicBezTo>
                              <a:cubicBezTo>
                                <a:pt x="674" y="459"/>
                                <a:pt x="682" y="454"/>
                                <a:pt x="690" y="451"/>
                              </a:cubicBezTo>
                              <a:cubicBezTo>
                                <a:pt x="699" y="448"/>
                                <a:pt x="708" y="446"/>
                                <a:pt x="718" y="446"/>
                              </a:cubicBezTo>
                              <a:cubicBezTo>
                                <a:pt x="727" y="446"/>
                                <a:pt x="734" y="447"/>
                                <a:pt x="741" y="449"/>
                              </a:cubicBezTo>
                              <a:cubicBezTo>
                                <a:pt x="748" y="452"/>
                                <a:pt x="754" y="454"/>
                                <a:pt x="761" y="457"/>
                              </a:cubicBezTo>
                              <a:cubicBezTo>
                                <a:pt x="770" y="433"/>
                                <a:pt x="770" y="433"/>
                                <a:pt x="770" y="433"/>
                              </a:cubicBezTo>
                              <a:cubicBezTo>
                                <a:pt x="762" y="429"/>
                                <a:pt x="754" y="427"/>
                                <a:pt x="746" y="425"/>
                              </a:cubicBezTo>
                              <a:cubicBezTo>
                                <a:pt x="738" y="424"/>
                                <a:pt x="729" y="423"/>
                                <a:pt x="718" y="423"/>
                              </a:cubicBezTo>
                              <a:cubicBezTo>
                                <a:pt x="704" y="423"/>
                                <a:pt x="691" y="425"/>
                                <a:pt x="679" y="429"/>
                              </a:cubicBezTo>
                              <a:cubicBezTo>
                                <a:pt x="667" y="434"/>
                                <a:pt x="657" y="441"/>
                                <a:pt x="648" y="449"/>
                              </a:cubicBezTo>
                              <a:close/>
                              <a:moveTo>
                                <a:pt x="586" y="800"/>
                              </a:moveTo>
                              <a:cubicBezTo>
                                <a:pt x="586" y="881"/>
                                <a:pt x="586" y="881"/>
                                <a:pt x="586" y="881"/>
                              </a:cubicBezTo>
                              <a:cubicBezTo>
                                <a:pt x="586" y="881"/>
                                <a:pt x="586" y="881"/>
                                <a:pt x="586" y="881"/>
                              </a:cubicBezTo>
                              <a:cubicBezTo>
                                <a:pt x="591" y="877"/>
                                <a:pt x="597" y="873"/>
                                <a:pt x="603" y="870"/>
                              </a:cubicBezTo>
                              <a:cubicBezTo>
                                <a:pt x="609" y="867"/>
                                <a:pt x="617" y="866"/>
                                <a:pt x="625" y="866"/>
                              </a:cubicBezTo>
                              <a:cubicBezTo>
                                <a:pt x="643" y="866"/>
                                <a:pt x="657" y="872"/>
                                <a:pt x="666" y="884"/>
                              </a:cubicBezTo>
                              <a:cubicBezTo>
                                <a:pt x="675" y="896"/>
                                <a:pt x="679" y="913"/>
                                <a:pt x="679" y="935"/>
                              </a:cubicBezTo>
                              <a:cubicBezTo>
                                <a:pt x="679" y="948"/>
                                <a:pt x="678" y="959"/>
                                <a:pt x="674" y="970"/>
                              </a:cubicBezTo>
                              <a:cubicBezTo>
                                <a:pt x="671" y="980"/>
                                <a:pt x="666" y="990"/>
                                <a:pt x="660" y="997"/>
                              </a:cubicBezTo>
                              <a:cubicBezTo>
                                <a:pt x="654" y="1005"/>
                                <a:pt x="646" y="1011"/>
                                <a:pt x="637" y="1016"/>
                              </a:cubicBezTo>
                              <a:cubicBezTo>
                                <a:pt x="628" y="1020"/>
                                <a:pt x="618" y="1022"/>
                                <a:pt x="606" y="1022"/>
                              </a:cubicBezTo>
                              <a:cubicBezTo>
                                <a:pt x="597" y="1022"/>
                                <a:pt x="588" y="1021"/>
                                <a:pt x="579" y="1020"/>
                              </a:cubicBezTo>
                              <a:cubicBezTo>
                                <a:pt x="571" y="1018"/>
                                <a:pt x="565" y="1017"/>
                                <a:pt x="560" y="1015"/>
                              </a:cubicBezTo>
                              <a:cubicBezTo>
                                <a:pt x="560" y="837"/>
                                <a:pt x="560" y="837"/>
                                <a:pt x="560" y="837"/>
                              </a:cubicBezTo>
                              <a:cubicBezTo>
                                <a:pt x="556" y="805"/>
                                <a:pt x="556" y="805"/>
                                <a:pt x="556" y="805"/>
                              </a:cubicBezTo>
                              <a:lnTo>
                                <a:pt x="586" y="800"/>
                              </a:lnTo>
                              <a:close/>
                              <a:moveTo>
                                <a:pt x="586" y="901"/>
                              </a:moveTo>
                              <a:cubicBezTo>
                                <a:pt x="586" y="997"/>
                                <a:pt x="586" y="997"/>
                                <a:pt x="586" y="997"/>
                              </a:cubicBezTo>
                              <a:cubicBezTo>
                                <a:pt x="595" y="999"/>
                                <a:pt x="595" y="999"/>
                                <a:pt x="595" y="999"/>
                              </a:cubicBezTo>
                              <a:cubicBezTo>
                                <a:pt x="599" y="1000"/>
                                <a:pt x="603" y="1000"/>
                                <a:pt x="608" y="1000"/>
                              </a:cubicBezTo>
                              <a:cubicBezTo>
                                <a:pt x="616" y="1000"/>
                                <a:pt x="622" y="999"/>
                                <a:pt x="628" y="996"/>
                              </a:cubicBezTo>
                              <a:cubicBezTo>
                                <a:pt x="633" y="993"/>
                                <a:pt x="638" y="989"/>
                                <a:pt x="642" y="984"/>
                              </a:cubicBezTo>
                              <a:cubicBezTo>
                                <a:pt x="646" y="979"/>
                                <a:pt x="649" y="973"/>
                                <a:pt x="651" y="966"/>
                              </a:cubicBezTo>
                              <a:cubicBezTo>
                                <a:pt x="653" y="959"/>
                                <a:pt x="654" y="952"/>
                                <a:pt x="654" y="944"/>
                              </a:cubicBezTo>
                              <a:cubicBezTo>
                                <a:pt x="654" y="936"/>
                                <a:pt x="653" y="929"/>
                                <a:pt x="652" y="922"/>
                              </a:cubicBezTo>
                              <a:cubicBezTo>
                                <a:pt x="651" y="915"/>
                                <a:pt x="649" y="909"/>
                                <a:pt x="646" y="904"/>
                              </a:cubicBezTo>
                              <a:cubicBezTo>
                                <a:pt x="643" y="899"/>
                                <a:pt x="639" y="896"/>
                                <a:pt x="635" y="893"/>
                              </a:cubicBezTo>
                              <a:cubicBezTo>
                                <a:pt x="630" y="890"/>
                                <a:pt x="624" y="889"/>
                                <a:pt x="616" y="889"/>
                              </a:cubicBezTo>
                              <a:cubicBezTo>
                                <a:pt x="610" y="889"/>
                                <a:pt x="604" y="890"/>
                                <a:pt x="599" y="893"/>
                              </a:cubicBezTo>
                              <a:cubicBezTo>
                                <a:pt x="594" y="895"/>
                                <a:pt x="590" y="898"/>
                                <a:pt x="586" y="901"/>
                              </a:cubicBezTo>
                              <a:close/>
                              <a:moveTo>
                                <a:pt x="618" y="201"/>
                              </a:moveTo>
                              <a:cubicBezTo>
                                <a:pt x="624" y="208"/>
                                <a:pt x="630" y="213"/>
                                <a:pt x="639" y="217"/>
                              </a:cubicBezTo>
                              <a:cubicBezTo>
                                <a:pt x="647" y="221"/>
                                <a:pt x="656" y="222"/>
                                <a:pt x="667" y="222"/>
                              </a:cubicBezTo>
                              <a:cubicBezTo>
                                <a:pt x="681" y="222"/>
                                <a:pt x="695" y="220"/>
                                <a:pt x="707" y="214"/>
                              </a:cubicBezTo>
                              <a:cubicBezTo>
                                <a:pt x="699" y="193"/>
                                <a:pt x="699" y="193"/>
                                <a:pt x="699" y="193"/>
                              </a:cubicBezTo>
                              <a:cubicBezTo>
                                <a:pt x="694" y="195"/>
                                <a:pt x="690" y="196"/>
                                <a:pt x="686" y="198"/>
                              </a:cubicBezTo>
                              <a:cubicBezTo>
                                <a:pt x="682" y="199"/>
                                <a:pt x="677" y="200"/>
                                <a:pt x="672" y="200"/>
                              </a:cubicBezTo>
                              <a:cubicBezTo>
                                <a:pt x="657" y="200"/>
                                <a:pt x="646" y="195"/>
                                <a:pt x="639" y="186"/>
                              </a:cubicBezTo>
                              <a:cubicBezTo>
                                <a:pt x="631" y="177"/>
                                <a:pt x="627" y="162"/>
                                <a:pt x="627" y="142"/>
                              </a:cubicBezTo>
                              <a:cubicBezTo>
                                <a:pt x="627" y="126"/>
                                <a:pt x="631" y="113"/>
                                <a:pt x="639" y="103"/>
                              </a:cubicBezTo>
                              <a:cubicBezTo>
                                <a:pt x="647" y="94"/>
                                <a:pt x="658" y="89"/>
                                <a:pt x="672" y="89"/>
                              </a:cubicBezTo>
                              <a:cubicBezTo>
                                <a:pt x="678" y="89"/>
                                <a:pt x="683" y="90"/>
                                <a:pt x="687" y="91"/>
                              </a:cubicBezTo>
                              <a:cubicBezTo>
                                <a:pt x="692" y="92"/>
                                <a:pt x="696" y="93"/>
                                <a:pt x="701" y="95"/>
                              </a:cubicBezTo>
                              <a:cubicBezTo>
                                <a:pt x="709" y="72"/>
                                <a:pt x="709" y="72"/>
                                <a:pt x="709" y="72"/>
                              </a:cubicBezTo>
                              <a:cubicBezTo>
                                <a:pt x="703" y="70"/>
                                <a:pt x="698" y="68"/>
                                <a:pt x="692" y="67"/>
                              </a:cubicBezTo>
                              <a:cubicBezTo>
                                <a:pt x="686" y="66"/>
                                <a:pt x="680" y="66"/>
                                <a:pt x="674" y="66"/>
                              </a:cubicBezTo>
                              <a:cubicBezTo>
                                <a:pt x="664" y="66"/>
                                <a:pt x="655" y="67"/>
                                <a:pt x="646" y="70"/>
                              </a:cubicBezTo>
                              <a:cubicBezTo>
                                <a:pt x="638" y="74"/>
                                <a:pt x="630" y="79"/>
                                <a:pt x="624" y="85"/>
                              </a:cubicBezTo>
                              <a:cubicBezTo>
                                <a:pt x="617" y="92"/>
                                <a:pt x="612" y="100"/>
                                <a:pt x="608" y="110"/>
                              </a:cubicBezTo>
                              <a:cubicBezTo>
                                <a:pt x="604" y="120"/>
                                <a:pt x="602" y="132"/>
                                <a:pt x="602" y="146"/>
                              </a:cubicBezTo>
                              <a:cubicBezTo>
                                <a:pt x="602" y="157"/>
                                <a:pt x="603" y="168"/>
                                <a:pt x="606" y="177"/>
                              </a:cubicBezTo>
                              <a:cubicBezTo>
                                <a:pt x="609" y="187"/>
                                <a:pt x="613" y="195"/>
                                <a:pt x="618" y="20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05F25C" id="TeVerwijderenShape_4(JU-LOCK)" o:spid="_x0000_s1026" editas="canvas" style="position:absolute;margin-left:108.1pt;margin-top:0;width:159.3pt;height:234.4pt;z-index:-251651072;mso-position-horizontal:right;mso-position-horizontal-relative:right-margin-area;mso-position-vertical-relative:page" coordsize="20231,29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">
              <v:shape id="_x0000_s1027" type="#_x0000_t75" style="position:absolute;width:20231;height:29762;visibility:visible;mso-wrap-style:square">
                <v:fill o:detectmouseclick="t"/>
                <v:path o:connecttype="none"/>
              </v:shape>
              <v:rect id="Rectangle 19" o:spid="_x0000_s1028" style="position:absolute;left:3498;width:16739;height:26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" stroked="f"/>
              <v:shape id="Freeform 20" o:spid="_x0000_s1029" style="position:absolute;left:4876;top:21615;width:11602;height:3334;visibility:visible;mso-wrap-style:square;v-text-anchor:top" coordsize="3652,1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" path="m2865,58v-3,-19,-3,-19,-3,-19c2918,30,2918,30,2918,30v,166,,166,,166c2893,196,2893,196,2893,196v,-142,,-142,,-142l2865,58xm120,196v-40,,-40,,-40,c80,5,80,5,80,5,87,4,87,4,87,4,95,3,95,3,95,3v5,,10,-1,16,-1c117,2,123,2,129,2v19,,33,3,44,10c183,19,188,30,188,46v,11,-3,21,-9,28c173,82,165,88,156,92v,,,,,c162,93,168,94,174,97v6,2,11,5,15,9c193,109,197,114,199,119v2,5,4,11,4,18c203,148,201,157,196,164v-4,8,-9,14,-17,19c172,187,163,191,153,193v-10,2,-21,3,-33,3xm106,88v8,,16,-1,23,-2c136,85,141,83,146,80v5,-3,9,-7,12,-11c160,64,162,59,162,52v,-11,-4,-19,-10,-24c145,24,136,21,123,21v-6,,-6,,-6,c111,22,111,22,111,22v-3,,-3,,-3,c106,22,106,22,106,22r,66xm106,174v23,,23,,23,c136,174,142,174,148,172v5,-1,10,-3,15,-6c167,164,170,160,172,156v3,-4,4,-9,4,-15c176,130,172,122,164,116v-7,-6,-21,-9,-39,-9c106,107,106,107,106,107r,67xm549,3v-25,,-25,,-25,c526,152,526,152,526,152v,,,,,c437,3,437,3,437,3v-28,,-28,,-28,c409,196,409,196,409,196v25,,25,,25,c432,45,432,45,432,45v1,,1,,1,c524,199,524,199,524,199v25,-5,25,-5,25,-5l549,3xm3364,140v8,7,12,18,12,31c3376,181,3374,190,3369,197v-6,7,-12,12,-20,17c3342,218,3333,221,3324,223v-8,2,-16,3,-24,4c3303,249,3303,249,3303,249v11,-1,22,-2,33,-5c3348,241,3359,236,3368,230v10,-6,18,-15,25,-25c3399,195,3403,182,3403,167v,-9,-2,-18,-5,-25c3395,135,3390,129,3384,124v-5,-5,-12,-9,-20,-11c3356,110,3348,109,3338,109v-5,,-5,,-5,c3329,110,3329,110,3329,110v-5,,-5,,-5,c3328,56,3328,56,3328,56v70,,70,,70,c3398,33,3398,33,3398,33v-92,,-92,,-92,c3299,129,3299,129,3299,129v22,,22,,22,c3341,129,3356,133,3364,140xm3026,140v8,7,12,18,12,31c3038,181,3036,190,3031,197v-6,7,-12,12,-20,17c3004,218,2995,221,2986,223v-8,2,-16,3,-24,4c2966,249,2966,249,2966,249v10,-1,21,-2,32,-5c3010,241,3021,236,3030,230v10,-6,18,-15,25,-25c3061,195,3065,182,3065,167v,-9,-2,-18,-5,-25c3057,135,3052,129,3046,124v-5,-5,-12,-9,-20,-11c3018,110,3010,109,3000,109v-5,,-5,,-5,c2991,110,2991,110,2991,110v-5,,-5,,-5,c2990,56,2990,56,2990,56v70,,70,,70,c3060,33,3060,33,3060,33v-92,,-92,,-92,c2961,129,2961,129,2961,129v22,,22,,22,c3003,129,3018,133,3026,140xm27,3c,3,,3,,3,,196,,196,,196v27,,27,,27,l27,3xm2639,140v8,7,12,18,12,31c2651,181,2649,190,2643,197v-5,7,-11,12,-19,17c2616,218,2608,221,2599,223v-9,2,-17,3,-24,4c2578,249,2578,249,2578,249v11,-1,22,-2,33,-5c2623,241,2634,236,2643,230v10,-6,18,-15,25,-25c2674,195,2678,182,2678,167v,-9,-2,-18,-5,-25c2670,135,2665,129,2659,124v-5,-5,-12,-9,-20,-11c2631,110,2622,109,2613,109v-5,,-5,,-5,c2604,110,2604,110,2604,110v-5,,-5,,-5,c2603,56,2603,56,2603,56v69,,69,,69,c2672,33,2672,33,2672,33v-91,,-91,,-91,c2574,129,2574,129,2574,129v22,,22,,22,c2616,129,2631,133,2639,140xm1001,55v5,-2,11,-3,19,-3c1029,52,1036,54,1041,59v5,5,8,12,8,21c1049,86,1048,91,1046,96v-2,5,-5,10,-10,14c1032,114,1025,117,1018,120v-8,3,-18,5,-30,5c988,143,988,143,988,143v11,,20,1,28,3c1025,147,1032,150,1038,154v6,3,11,8,15,13c1056,172,1058,179,1058,187v,11,-4,20,-11,26c1040,219,1030,222,1017,222v-6,,-12,,-17,-1c995,220,990,218,985,217v-6,24,-6,24,-6,24c985,242,991,243,998,244v6,1,12,2,18,2c1038,246,1054,240,1066,229v12,-11,17,-26,17,-46c1083,171,1080,160,1073,150v-8,-9,-19,-16,-35,-19c1038,131,1038,131,1038,131v11,-5,20,-12,26,-21c1071,101,1074,90,1074,77v,-15,-4,-26,-13,-35c1052,33,1040,29,1025,29v-12,,-21,2,-29,5c989,37,982,41,976,46v11,17,11,17,11,17c992,60,996,57,1001,55xm2800,54v,142,,142,,142c2826,196,2826,196,2826,196v,-166,,-166,,-166c2769,39,2769,39,2769,39v3,19,3,19,3,19l2800,54xm1377,196v-41,,-41,,-41,c1336,5,1336,5,1336,5v8,-1,8,-1,8,-1c1352,3,1352,3,1352,3v5,,10,-1,16,-1c1374,2,1380,2,1386,2v19,,33,3,43,10c1440,19,1445,30,1445,46v,11,-3,21,-9,28c1429,82,1421,88,1412,92v,,,,,c1419,93,1425,94,1431,97v5,2,10,5,15,9c1450,109,1453,114,1456,119v2,5,3,11,3,18c1459,148,1457,157,1453,164v-4,8,-10,14,-17,19c1428,187,1420,191,1410,193v-10,2,-21,3,-33,3xm1363,88v8,,16,-1,22,-2c1392,85,1398,83,1403,80v5,-3,9,-7,11,-11c1417,64,1418,59,1418,52v,-11,-3,-19,-10,-24c1402,24,1392,21,1380,21v-7,,-7,,-7,c1368,22,1368,22,1368,22v-3,,-3,,-3,c1363,22,1363,22,1363,22r,66xm1363,174v23,,23,,23,c1393,174,1399,174,1404,172v6,-1,11,-3,15,-6c1423,164,1427,160,1429,156v3,-4,4,-9,4,-15c1433,130,1429,122,1421,116v-8,-6,-21,-9,-40,-9c1363,107,1363,107,1363,107r,67xm964,173v-74,,-74,,-74,c890,3,890,3,890,3v-27,,-27,,-27,c863,196,863,196,863,196v101,,101,,101,l964,173xm1129,187v-10,-8,-15,-20,-15,-36c1114,144,1115,138,1117,132v3,-6,6,-11,9,-15c1130,112,1134,108,1138,105v4,-4,8,-7,13,-10c1146,92,1141,88,1137,85v-3,-3,-7,-7,-10,-10c1124,71,1122,67,1121,62v-2,-5,-2,-10,-2,-16c1119,39,1120,33,1123,27v2,-5,6,-10,10,-14c1138,9,1143,5,1150,3v6,-2,12,-3,20,-3c1185,,1198,4,1207,12v9,8,14,18,14,32c1221,50,1220,55,1218,60v-2,5,-4,9,-7,13c1208,77,1205,80,1201,84v-4,3,-8,6,-12,9c1194,96,1199,99,1204,103v4,4,8,8,12,12c1219,119,1222,124,1224,130v1,6,2,12,2,19c1226,157,1225,164,1222,170v-3,6,-6,11,-11,16c1206,190,1200,194,1193,196v-7,2,-15,3,-23,3c1153,199,1140,195,1129,187xm1171,83v7,-5,13,-10,19,-16c1195,61,1198,54,1198,47v,-8,-2,-15,-7,-20c1186,22,1179,20,1170,20v-9,,-16,2,-21,7c1144,32,1142,39,1142,47v,8,2,14,8,19c1155,71,1162,77,1171,83xm1138,148v,10,3,17,9,22c1153,175,1161,178,1170,178v11,,19,-3,24,-8c1199,164,1202,157,1202,149v,-5,-1,-10,-3,-14c1197,131,1195,128,1192,124v-3,-3,-7,-6,-11,-9c1177,112,1173,109,1168,105v-4,3,-8,6,-12,9c1153,117,1149,120,1147,123v-3,3,-5,7,-7,11c1139,138,1138,143,1138,148xm248,196v-28,,-28,,-28,c287,3,287,3,287,3v27,,27,,27,c377,193,377,193,377,193v-26,7,-26,7,-26,7c330,134,330,134,330,134v-63,,-63,,-63,l248,196xm273,114v51,,51,,51,c299,31,299,31,299,31v,,,,,l273,114xm1520,45v,,,,,c1611,199,1611,199,1611,199v26,-5,26,-5,26,-5c1637,3,1637,3,1637,3v-25,,-25,,-25,c1613,152,1613,152,1613,152v,,,,,c1524,3,1524,3,1524,3v-28,,-28,,-28,c1496,196,1496,196,1496,196v25,,25,,25,l1520,45xm693,45v,,,,,c784,199,784,199,784,199v26,-5,26,-5,26,-5c810,3,810,3,810,3v-25,,-25,,-25,c786,152,786,152,786,152v,,,,,c697,3,697,3,697,3v-27,,-27,,-27,c670,196,670,196,670,196v25,,25,,25,l693,45xm1791,198v8,-1,15,-2,21,-3c1818,193,1824,191,1829,190v,-88,,-88,,-88c1802,102,1802,102,1802,102v,70,,70,,70c1793,174,1793,174,1793,174v-8,1,-8,1,-8,1c1775,175,1775,175,1775,175v-24,,-41,-6,-52,-19c1712,143,1707,123,1707,97v,-12,2,-23,6,-32c1717,56,1722,48,1728,42v6,-6,14,-11,23,-14c1759,25,1768,23,1778,23v9,,17,1,23,3c1808,29,1815,31,1821,34v9,-24,9,-24,9,-24c1822,6,1814,4,1806,2,1798,1,1789,,1778,v-13,,-26,2,-38,6c1727,11,1717,18,1708,26v-9,9,-16,20,-22,33c1681,71,1679,86,1679,103v,16,2,29,6,41c1689,156,1695,166,1703,175v7,8,16,14,26,18c1740,197,1751,199,1763,199v10,,20,,28,-1xm2223,192v-9,5,-19,7,-31,7c2180,199,2170,197,2161,192v-8,-5,-15,-11,-20,-19c2136,165,2132,156,2130,146v-2,-11,-3,-21,-3,-32c2127,104,2128,94,2130,83v2,-10,6,-19,11,-27c2146,48,2153,41,2161,37v9,-5,19,-8,31,-8c2204,29,2214,32,2223,37v8,4,15,11,20,19c2248,64,2252,73,2254,83v2,11,3,21,3,31c2257,125,2256,135,2254,146v-2,10,-6,19,-11,27c2238,181,2231,187,2223,192xm2222,159v3,-5,5,-12,7,-20c2230,132,2231,123,2231,114v,-9,-1,-17,-2,-25c2227,82,2225,75,2222,70v-4,-6,-8,-10,-13,-14c2205,53,2199,52,2192,52v-7,,-13,1,-17,4c2170,60,2166,64,2162,70v-3,5,-5,12,-7,19c2154,97,2153,105,2153,114v,9,1,18,2,25c2157,147,2159,154,2162,159v4,6,8,10,13,13c2179,175,2185,177,2192,177v7,,13,-2,17,-5c2214,169,2218,165,2222,159xm3166,230v10,-6,18,-15,24,-25c3197,195,3200,182,3200,167v,-9,-2,-18,-5,-25c3192,135,3188,129,3182,124v-6,-5,-13,-9,-21,-11c3153,110,3145,109,3136,109v-5,,-5,,-5,c3126,110,3126,110,3126,110v-4,,-4,,-4,c3126,56,3126,56,3126,56v69,,69,,69,c3195,33,3195,33,3195,33v-91,,-91,,-91,c3097,129,3097,129,3097,129v21,,21,,21,c3139,129,3153,133,3161,140v9,7,13,18,13,31c3174,181,3171,190,3166,197v-5,7,-12,12,-19,17c3139,218,3131,221,3122,223v-9,2,-17,3,-24,4c3101,249,3101,249,3101,249v10,-1,21,-2,33,-5c3145,241,3156,236,3166,230xm3469,222v-7,,-12,,-17,-1c3447,220,3442,218,3436,217v-6,24,-6,24,-6,24c3436,242,3443,243,3449,244v6,1,13,2,19,2c3489,246,3506,240,3517,229v12,-11,18,-26,18,-46c3535,171,3531,160,3524,150v-7,-9,-19,-16,-35,-19c3489,131,3489,131,3489,131v11,-5,20,-12,27,-21c3522,101,3526,90,3526,77v,-15,-5,-26,-13,-35c3504,33,3492,29,3476,29v-11,,-21,2,-28,5c3440,37,3433,41,3428,46v10,17,10,17,10,17c3443,60,3448,57,3453,55v5,-2,11,-3,18,-3c3480,52,3487,54,3492,59v6,5,8,12,8,21c3500,86,3499,91,3498,96v-2,5,-6,10,-10,14c3483,114,3477,117,3469,120v-8,3,-17,5,-29,5c3440,143,3440,143,3440,143v10,,19,1,28,3c3476,147,3484,150,3490,154v6,3,11,8,14,13c3508,172,3509,179,3509,187v,11,-3,20,-11,26c3491,219,3481,222,3469,222xm1989,196v27,,27,,27,c2016,3,2016,3,2016,3v-27,,-27,,-27,c1989,85,1989,85,1989,85v-86,,-86,,-86,c1903,3,1903,3,1903,3v-28,,-28,,-28,c1875,196,1875,196,1875,196v28,,28,,28,c1903,108,1903,108,1903,108v86,,86,,86,l1989,196xm2402,173v-82,,-82,,-82,c2320,173,2320,173,2320,173v41,-38,41,-38,41,-38c2369,128,2375,120,2381,111v6,-8,9,-18,9,-30c2390,73,2389,66,2386,59v-3,-6,-6,-12,-11,-16c2370,38,2364,35,2358,33v-7,-3,-14,-4,-22,-4c2325,29,2316,31,2308,34v-7,3,-15,8,-21,14c2298,65,2298,65,2298,65v4,-3,9,-6,14,-9c2317,53,2324,52,2331,52v11,,19,3,24,9c2361,67,2364,75,2364,84v,9,-3,17,-8,23c2352,113,2346,120,2338,127v-55,52,-55,52,-55,52c2283,196,2283,196,2283,196v119,,119,,119,l2402,173xm2537,130v2,6,3,12,3,19c2540,157,2539,164,2536,170v-3,6,-7,11,-12,16c2519,190,2514,194,2507,196v-7,2,-15,3,-23,3c2467,199,2454,195,2443,187v-10,-8,-15,-20,-15,-36c2428,144,2429,138,2431,132v3,-6,5,-11,9,-15c2444,112,2448,108,2452,105v4,-4,8,-7,12,-10c2460,92,2455,88,2451,85v-4,-3,-7,-7,-10,-10c2438,71,2436,67,2435,62v-2,-5,-3,-10,-3,-16c2432,39,2434,33,2436,27v3,-5,7,-10,11,-14c2452,9,2457,5,2463,3v7,-2,13,-3,21,-3c2499,,2512,4,2521,12v9,8,14,18,14,32c2535,50,2534,55,2532,60v-2,5,-4,9,-7,13c2522,77,2519,80,2515,84v-4,3,-8,6,-12,9c2508,96,2513,99,2518,103v4,4,8,8,11,12c2533,119,2535,124,2537,130xm2485,83v7,-5,13,-10,19,-16c2509,61,2512,54,2512,47v,-8,-2,-15,-7,-20c2500,22,2493,20,2484,20v-9,,-16,2,-21,7c2458,32,2455,39,2455,47v,8,3,14,9,19c2469,71,2476,77,2485,83xm2516,149v,-5,-1,-10,-3,-14c2511,131,2509,128,2506,124v-3,-3,-7,-6,-11,-9c2491,112,2487,109,2482,105v-4,3,-8,6,-12,9c2467,117,2463,120,2461,123v-3,3,-5,7,-7,11c2453,138,2452,143,2452,148v,10,3,17,9,22c2467,175,2474,178,2484,178v11,,19,-3,24,-8c2513,164,2516,157,2516,149xm1596,611v-10,11,-21,19,-34,26c1548,643,1534,647,1518,649v-5,-21,-5,-21,-5,-21c1523,627,1533,624,1542,620v10,-4,19,-9,27,-17c1577,596,1584,587,1589,576v6,-11,9,-24,10,-40c1599,536,1599,536,1599,536v-3,2,-6,5,-10,6c1586,544,1582,546,1577,547v-5,1,-10,2,-15,2c1553,549,1546,547,1540,545v-7,-3,-12,-7,-17,-12c1519,528,1515,522,1513,515v-3,-7,-4,-15,-4,-23c1509,472,1514,456,1525,446v11,-11,26,-17,44,-17c1588,429,1602,436,1612,449v10,13,15,34,15,63c1627,534,1624,553,1619,570v-6,16,-13,30,-23,41xm1600,516v,-5,,-5,,-5c1600,504,1599,496,1599,489v-1,-8,-3,-14,-6,-20c1591,464,1587,459,1583,456v-5,-3,-10,-5,-17,-5c1556,451,1548,455,1542,462v-5,7,-8,16,-8,26c1534,515,1545,528,1569,528v4,,9,-1,13,-2c1585,525,1589,523,1592,522r8,-6xm140,588c59,494,59,494,59,494v76,-91,76,-91,76,-91c104,403,104,403,104,403,27,497,27,497,27,497v92,107,92,107,92,107l140,588xm1240,555v-2,-9,-3,-20,-3,-31c1237,502,1240,483,1246,468v6,-16,14,-29,23,-39c1279,419,1291,411,1304,406v13,-5,26,-8,40,-9c1347,418,1347,418,1347,418v-10,1,-19,3,-28,6c1309,428,1301,432,1293,438v-7,7,-14,14,-19,24c1268,471,1265,483,1263,496v,,,,,c1266,494,1270,492,1274,489v3,-1,8,-3,12,-4c1291,483,1296,482,1302,482v16,,29,5,38,15c1349,507,1354,521,1354,537v,20,-5,35,-16,46c1328,594,1313,599,1295,599v-10,,-19,-1,-26,-5c1261,590,1255,585,1251,579v-5,-7,-8,-15,-11,-24xm1263,523v,18,2,32,8,41c1276,574,1285,578,1297,578v11,,19,-3,24,-10c1326,562,1328,553,1328,542v,-13,-2,-23,-8,-29c1315,507,1306,504,1295,504v-5,,-9,,-13,2c1278,507,1275,508,1272,510v-5,3,-5,3,-5,3c1263,517,1263,517,1263,517r,6xm665,638v22,11,22,11,22,11c778,454,778,454,778,454v,-21,,-21,,-21c663,433,663,433,663,433v,23,,23,,23c750,456,750,456,750,456l665,638xm304,596v27,,27,,27,c331,403,331,403,331,403v-27,,-27,,-27,l304,596xm408,403v-77,94,-77,94,-77,94c423,604,423,604,423,604v21,-16,21,-16,21,-16c363,494,363,494,363,494v76,-91,76,-91,76,-91l408,403xm27,403c,403,,403,,403,,596,,596,,596v27,,27,,27,l27,403xm952,468v6,-16,14,-29,24,-39c986,419,997,411,1010,406v13,-5,26,-8,40,-9c1053,418,1053,418,1053,418v-9,1,-19,3,-28,6c1016,428,1007,432,1000,438v-8,7,-15,14,-20,24c975,471,971,483,969,496v,,,,,c973,494,976,492,980,489v4,-1,8,-3,12,-4c997,483,1002,482,1008,482v17,,30,5,39,15c1056,507,1060,521,1060,537v,20,-5,35,-16,46c1034,594,1020,599,1001,599v-10,,-19,-1,-26,-5c968,590,962,585,957,579v-5,-7,-8,-15,-10,-24c944,546,943,535,943,524v,-22,3,-41,9,-56xm969,523v,18,3,32,8,41c982,574,991,578,1004,578v11,,18,-3,23,-10c1032,562,1035,553,1035,542v,-13,-3,-23,-8,-29c1021,507,1013,504,1001,504v-5,,-9,,-13,2c984,507,981,508,978,510v-5,3,-5,3,-5,3c969,517,969,517,969,517r,6xm206,563v-1,,-1,,-1,c168,442,168,442,168,442v-25,6,-25,6,-25,6c192,597,192,597,192,597v25,-1,25,-1,25,-1c271,446,271,446,271,446v-25,,-25,,-25,l206,563xm1198,570v-3,6,-7,11,-12,16c1181,590,1175,594,1168,596v-6,2,-14,3,-22,3c1129,599,1115,595,1105,587v-10,-8,-16,-20,-16,-36c1089,544,1091,538,1093,532v2,-6,5,-11,9,-15c1106,512,1109,508,1114,505v4,-4,8,-7,12,-10c1121,492,1117,488,1113,485v-4,-3,-7,-7,-10,-10c1100,471,1098,467,1096,462v-1,-5,-2,-10,-2,-16c1094,439,1096,433,1098,427v3,-5,7,-10,11,-14c1114,409,1119,405,1125,403v6,-2,13,-3,20,-3c1161,400,1173,404,1183,412v9,8,14,18,14,32c1197,450,1196,455,1194,460v-2,5,-4,9,-7,13c1184,477,1180,480,1176,484v-3,3,-7,6,-11,9c1170,496,1175,499,1179,503v5,4,9,8,12,12c1195,519,1197,524,1199,530v2,6,3,12,3,19c1202,557,1201,564,1198,570xm1147,483v7,-5,13,-10,19,-16c1171,461,1174,454,1174,447v,-8,-3,-15,-7,-20c1162,422,1155,420,1146,420v-9,,-16,2,-21,7c1120,432,1117,439,1117,447v,8,3,14,8,19c1131,471,1138,477,1147,483xm1177,549v,-5,,-10,-2,-14c1173,531,1171,528,1168,524v-3,-3,-7,-6,-11,-9c1153,512,1149,509,1144,505v-4,3,-8,6,-12,9c1128,517,1125,520,1122,523v-2,3,-5,7,-6,11c1114,538,1114,543,1114,548v,10,3,17,9,22c1128,575,1136,578,1146,578v11,,18,-3,24,-8c1175,564,1177,557,1177,549xm648,573v-82,,-82,,-82,c566,573,566,573,566,573v41,-38,41,-38,41,-38c614,528,621,520,627,511v5,-8,8,-18,8,-30c635,473,634,466,631,459v-2,-6,-6,-12,-11,-16c616,438,610,435,603,433v-6,-3,-14,-4,-21,-4c571,429,561,431,554,434v-8,3,-15,8,-22,14c544,465,544,465,544,465v4,-3,8,-6,13,-9c563,453,569,452,576,452v11,,20,3,25,9c606,467,609,475,609,484v,9,-2,17,-7,23c597,513,591,520,584,527v-55,52,-55,52,-55,52c529,596,529,596,529,596v119,,119,,119,l648,573xm833,573v41,-38,41,-38,41,-38c882,528,889,520,895,511v5,-8,8,-18,8,-30c903,473,902,466,899,459v-2,-6,-6,-12,-11,-16c883,438,878,435,871,433v-6,-3,-14,-4,-22,-4c839,429,829,431,822,434v-8,3,-15,8,-22,14c812,465,812,465,812,465v4,-3,8,-6,13,-9c830,453,837,452,844,452v11,,19,3,25,9c874,467,877,475,877,484v,9,-2,17,-7,23c865,513,859,520,851,527v-54,52,-54,52,-54,52c797,596,797,596,797,596v118,,118,,118,c915,573,915,573,915,573v-82,,-82,,-82,xm1486,433v-115,,-115,,-115,c1371,456,1371,456,1371,456v87,,87,,87,c1373,638,1373,638,1373,638v22,11,22,11,22,11c1486,454,1486,454,1486,454r,-21xm2675,930v2,6,3,12,3,19c2678,957,2677,964,2674,970v-3,6,-7,11,-12,16c2657,990,2651,994,2644,996v-7,2,-14,3,-22,3c2605,999,2591,995,2581,987v-11,-8,-16,-20,-16,-36c2565,944,2566,938,2569,932v2,-6,5,-11,9,-15c2581,912,2585,908,2590,905v4,-4,8,-7,12,-10c2597,892,2593,888,2589,885v-4,-3,-7,-7,-10,-10c2576,871,2574,867,2572,862v-1,-5,-2,-10,-2,-16c2570,839,2571,833,2574,827v3,-5,6,-10,11,-14c2590,809,2595,805,2601,803v6,-2,13,-3,20,-3c2637,800,2649,804,2659,812v9,8,13,18,13,32c2672,850,2672,855,2670,860v-2,5,-4,9,-7,13c2660,877,2656,880,2652,884v-4,3,-7,6,-11,9c2646,896,2651,899,2655,903v5,4,9,8,12,12c2670,919,2673,924,2675,930xm2623,883v7,-5,13,-10,18,-16c2647,861,2650,854,2650,847v,-8,-3,-15,-8,-20c2637,822,2631,820,2622,820v-9,,-16,2,-21,7c2596,832,2593,839,2593,847v,8,3,14,8,19c2607,871,2614,877,2623,883xm2653,949v,-5,-1,-10,-2,-14c2649,931,2647,928,2644,924v-4,-3,-7,-6,-11,-9c2629,912,2624,909,2620,905v-5,3,-9,6,-12,9c2604,917,2601,920,2598,923v-3,3,-5,7,-6,11c2590,938,2590,943,2590,948v,10,3,17,8,22c2604,975,2612,978,2622,978v10,,18,-3,23,-8c2651,964,2653,957,2653,949xm3247,883v2,11,3,21,3,31c3250,925,3249,935,3247,946v-3,10,-6,19,-11,27c3230,981,3224,987,3216,992v-9,5,-19,7,-31,7c3173,999,3163,997,3154,992v-8,-5,-15,-11,-20,-19c3129,965,3125,956,3123,946v-2,-11,-3,-21,-3,-32c3120,904,3121,894,3123,883v2,-10,6,-19,11,-27c3139,848,3146,841,3154,837v9,-5,19,-8,31,-8c3197,829,3207,832,3216,837v8,4,14,11,20,19c3241,864,3244,873,3247,883xm3224,914v,-9,-1,-17,-2,-25c3220,882,3218,875,3214,870v-3,-6,-7,-10,-12,-14c3197,853,3192,852,3185,852v-7,,-13,1,-18,4c3163,860,3158,864,3155,870v-3,5,-5,12,-7,19c3147,897,3146,905,3146,914v,9,1,18,2,25c3150,947,3152,954,3155,959v3,6,8,10,12,13c3172,975,3178,977,3185,977v7,,12,-2,17,-5c3207,969,3211,965,3214,959v4,-5,6,-12,8,-20c3223,932,3224,923,3224,914xm3567,890v3,10,4,20,4,31c3571,932,3569,942,3567,952v-3,9,-7,18,-12,25c3550,984,3543,989,3535,993v-8,4,-17,6,-28,6c3495,999,3485,997,3477,994v-9,-4,-15,-10,-20,-17c3452,970,3448,962,3446,952v-2,-9,-3,-20,-3,-31c3443,910,3444,900,3447,890v2,-9,6,-18,11,-25c3464,858,3470,853,3478,849v8,-4,18,-6,29,-6c3518,843,3528,845,3537,849v8,4,14,9,19,16c3561,872,3565,880,3567,890xm3544,922v,-38,-12,-57,-37,-57c3494,865,3485,869,3478,878v-6,9,-9,23,-9,42c3469,958,3481,977,3507,977v12,,21,-4,28,-13c3541,955,3544,941,3544,922xm3596,839v3,19,3,19,3,19c3627,854,3627,854,3627,854v,142,,142,,142c3652,996,3652,996,3652,996v,-166,,-166,,-166l3596,839xm2744,973v41,-38,41,-38,41,-38c2792,928,2799,920,2805,911v6,-8,9,-18,9,-30c2814,873,2812,866,2810,859v-3,-6,-7,-12,-11,-16c2794,838,2788,835,2782,833v-7,-3,-14,-4,-22,-4c2749,829,2740,831,2732,834v-8,3,-15,8,-22,14c2722,865,2722,865,2722,865v4,-3,8,-6,14,-9c2741,853,2747,852,2755,852v11,,19,3,24,9c2785,867,2787,875,2787,884v,9,-2,17,-7,23c2775,913,2769,920,2762,927v-55,52,-55,52,-55,52c2707,996,2707,996,2707,996v119,,119,,119,c2826,973,2826,973,2826,973v-82,,-82,,-82,xm3413,919v2,5,4,11,4,18c3417,948,3415,957,3410,964v-4,8,-9,14,-17,19c3386,987,3377,991,3367,993v-10,2,-21,3,-33,3c3294,996,3294,996,3294,996v,-191,,-191,,-191c3301,804,3301,804,3301,804v8,-1,8,-1,8,-1c3314,803,3319,802,3325,802v6,,12,,18,c3362,802,3376,805,3387,812v10,7,15,18,15,34c3402,857,3399,867,3393,874v-6,8,-14,14,-23,18c3370,892,3370,892,3370,892v6,1,12,2,18,5c3394,899,3399,902,3403,906v4,3,8,8,10,13xm3320,888v8,,16,-1,23,-2c3350,885,3355,883,3360,880v5,-3,9,-7,12,-11c3374,864,3376,859,3376,852v,-11,-4,-19,-10,-24c3359,824,3350,821,3337,821v-6,,-6,,-6,c3325,822,3325,822,3325,822v-3,,-3,,-3,c3320,822,3320,822,3320,822r,66xm3390,941v,-11,-4,-19,-12,-25c3371,910,3357,907,3339,907v-19,,-19,,-19,c3320,974,3320,974,3320,974v23,,23,,23,c3350,974,3356,974,3362,972v5,-1,10,-3,15,-6c3381,964,3384,960,3386,956v3,-4,4,-9,4,-15xm2885,973v41,-38,41,-38,41,-38c2933,928,2940,920,2946,911v6,-8,8,-18,8,-30c2954,873,2953,866,2950,859v-2,-6,-6,-12,-11,-16c2935,838,2929,835,2922,833v-6,-3,-13,-4,-21,-4c2890,829,2880,831,2873,834v-8,3,-15,8,-22,14c2863,865,2863,865,2863,865v4,-3,8,-6,13,-9c2882,853,2888,852,2896,852v10,,19,3,24,9c2925,867,2928,875,2928,884v,9,-2,17,-7,23c2916,913,2910,920,2903,927v-55,52,-55,52,-55,52c2848,996,2848,996,2848,996v119,,119,,119,c2967,973,2967,973,2967,973v-82,,-82,,-82,xm2489,931v,,,,,c2500,926,2509,919,2516,910v7,-9,10,-20,10,-33c2526,862,2521,851,2513,842v-9,-9,-21,-13,-37,-13c2465,829,2455,831,2448,834v-8,3,-15,7,-20,12c2438,863,2438,863,2438,863v5,-3,10,-6,15,-8c2458,853,2464,852,2471,852v9,,16,2,21,7c2498,864,2500,871,2500,880v,6,-1,11,-2,16c2496,901,2493,906,2488,910v-5,4,-11,7,-19,10c2461,923,2452,925,2440,925v,18,,18,,18c2450,943,2459,944,2468,946v8,1,16,4,22,8c2496,957,2501,962,2504,967v4,5,5,12,5,20c2509,998,2506,1007,2499,1013v-8,6,-18,9,-30,9c2462,1022,2457,1022,2452,1021v-5,-1,-10,-3,-16,-4c2431,1041,2431,1041,2431,1041v6,1,12,2,18,3c2456,1045,2462,1046,2468,1046v21,,38,-6,49,-17c2529,1018,2535,1003,2535,983v,-12,-4,-23,-11,-33c2517,941,2505,934,2489,931xm2982,856v87,,87,,87,c2984,1038,2984,1038,2984,1038v22,11,22,11,22,11c3097,854,3097,854,3097,854v,-21,,-21,,-21c2982,833,2982,833,2982,833r,23xm888,844v-31,4,-31,4,-31,4c862,881,862,881,862,881v,81,,81,,81c857,967,852,970,847,973v-5,3,-12,4,-19,4c818,977,810,974,806,969v-4,-6,-6,-14,-6,-26c800,844,800,844,800,844v-31,4,-31,4,-31,4c774,881,774,881,774,881v,71,,71,,71c774,960,775,967,777,973v3,6,6,10,10,14c791,991,796,994,802,996v5,2,11,3,17,3c829,999,837,998,845,994v7,-3,13,-7,19,-13c864,981,864,981,864,981v3,17,3,17,3,17c892,994,892,994,892,994v-4,-33,-4,-33,-4,-33l888,844xm130,826v54,,54,,54,c184,996,184,996,184,996v27,,27,,27,c211,826,211,826,211,826v54,,54,,54,c265,803,265,803,265,803v-135,,-135,,-135,l130,826xm119,919v2,5,4,11,4,18c123,948,121,957,116,964v-4,8,-9,14,-17,19c92,987,83,991,73,993v-10,2,-21,3,-33,3c,996,,996,,996,,805,,805,,805v7,-1,7,-1,7,-1c15,803,15,803,15,803v5,,10,-1,16,-1c37,802,43,802,49,802v19,,33,3,44,10c103,819,108,830,108,846v,11,-3,21,-9,28c93,882,85,888,76,892v,,,,,c82,893,88,894,94,897v6,2,11,5,15,9c113,909,117,914,119,919xm26,888v8,,16,-1,23,-2c56,885,61,883,66,880v5,-3,9,-7,12,-11c80,864,82,859,82,852v,-11,-4,-19,-10,-24c65,824,56,821,43,821v-6,,-6,,-6,c31,822,31,822,31,822v-3,,-3,,-3,c26,822,26,822,26,822r,66xm96,941v,-11,-4,-19,-12,-25c77,910,63,907,45,907v-19,,-19,,-19,c26,974,26,974,26,974v23,,23,,23,c56,974,62,974,68,972v5,-1,10,-3,15,-6c87,964,90,960,92,956v3,-4,4,-9,4,-15xm454,951v-1,,-1,,-1,c409,803,409,803,409,803v-28,,-28,,-28,c338,951,338,951,338,951v,,,,,c309,800,309,800,309,800v-26,5,-26,5,-26,5c321,996,321,996,321,996v27,,27,,27,c394,842,394,842,394,842v,,,,,c441,996,441,996,441,996v26,,26,,26,c504,803,504,803,504,803v-24,,-24,,-24,l454,951xm1095,843v-11,,-20,2,-28,6c1059,853,1053,858,1047,864v-1,,-1,,-1,c1042,857,1037,852,1030,848v-6,-3,-14,-5,-23,-5c997,843,989,844,982,848v-8,3,-14,8,-20,13c962,861,962,861,962,861v-2,-17,-2,-17,-2,-17c934,848,934,848,934,848v5,33,5,33,5,33c939,996,939,996,939,996v25,,25,,25,c964,880,964,880,964,880v5,-5,10,-8,15,-11c985,867,991,865,998,865v10,,18,3,22,9c1025,879,1027,888,1027,899v,97,,97,,97c1052,996,1052,996,1052,996v,-104,,-104,,-104c1052,887,1052,887,1052,887v,-3,,-3,,-3c1051,880,1051,880,1051,880v4,-4,9,-7,15,-10c1072,867,1079,865,1086,865v10,,18,3,22,9c1112,879,1115,888,1115,899v,97,,97,,97c1140,996,1140,996,1140,996v,-106,,-106,,-106c1140,874,1136,863,1127,855v-9,-8,-19,-12,-32,-12xm1347,843v-11,,-20,2,-28,6c1312,853,1305,858,1299,864v-1,,-1,,-1,c1295,857,1289,852,1283,848v-7,-3,-15,-5,-24,-5c1249,843,1241,844,1234,848v-8,3,-14,8,-19,13c1214,861,1214,861,1214,861v-2,-17,-2,-17,-2,-17c1186,848,1186,848,1186,848v5,33,5,33,5,33c1191,996,1191,996,1191,996v25,,25,,25,c1216,880,1216,880,1216,880v5,-5,10,-8,16,-11c1237,867,1243,865,1250,865v11,,18,3,22,9c1277,879,1279,888,1279,899v,97,,97,,97c1304,996,1304,996,1304,996v,-104,,-104,,-104c1304,887,1304,887,1304,887v,-3,,-3,,-3c1304,880,1304,880,1304,880v4,-4,9,-7,14,-10c1324,867,1331,865,1338,865v10,,18,3,22,9c1365,879,1367,888,1367,899v,97,,97,,97c1392,996,1392,996,1392,996v,-106,,-106,,-106c1392,874,1388,863,1379,855v-8,-8,-19,-12,-32,-12xm710,855v-4,-4,-9,-7,-14,-9c690,844,684,843,678,843v-10,,-18,1,-25,5c645,851,639,856,633,861v,,,,,c631,844,631,844,631,844v-26,4,-26,4,-26,4c610,881,610,881,610,881v,115,,115,,115c635,996,635,996,635,996v,-116,,-116,,-116c640,875,645,872,650,869v6,-2,12,-4,19,-4c680,865,687,868,691,874v5,5,7,14,7,25c698,996,698,996,698,996v25,,25,,25,c723,890,723,890,723,890v,-8,-1,-15,-3,-21c717,863,714,859,710,855xm1538,968v9,20,9,20,9,20c1540,992,1532,995,1525,997v-8,2,-16,2,-25,2c1477,999,1461,993,1449,979v-11,-14,-16,-34,-16,-59c1433,909,1434,898,1437,888v3,-9,7,-17,13,-24c1455,857,1462,852,1469,848v8,-3,16,-5,26,-5c1504,843,1512,844,1518,847v7,3,12,7,16,12c1538,864,1541,870,1543,877v2,7,3,14,3,23c1546,918,1546,918,1546,918v-88,,-88,,-88,c1458,938,1462,952,1469,962v7,10,19,15,36,15c1511,977,1517,976,1522,974v5,-1,11,-3,16,-6xm1459,900v62,,62,,62,c1521,888,1519,879,1515,873v-4,-7,-11,-10,-22,-10c1484,863,1476,866,1470,873v-6,7,-9,16,-11,27xm2174,930v2,6,3,12,3,19c2177,957,2175,964,2173,970v-3,6,-7,11,-12,16c2156,990,2150,994,2143,996v-7,2,-14,3,-23,3c2104,999,2090,995,2080,987v-11,-8,-16,-20,-16,-36c2064,944,2065,938,2068,932v2,-6,5,-11,9,-15c2080,912,2084,908,2088,905v5,-4,9,-7,13,-10c2096,892,2092,888,2088,885v-4,-3,-7,-7,-10,-10c2075,871,2073,867,2071,862v-1,-5,-2,-10,-2,-16c2069,839,2070,833,2073,827v3,-5,6,-10,11,-14c2088,809,2094,805,2100,803v6,-2,13,-3,20,-3c2136,800,2148,804,2157,812v10,8,14,18,14,32c2171,850,2170,855,2169,860v-2,5,-5,9,-8,13c2158,877,2155,880,2151,884v-4,3,-7,6,-11,9c2145,896,2150,899,2154,903v5,4,8,8,12,12c2169,919,2172,924,2174,930xm2122,883v7,-5,13,-10,18,-16c2146,861,2149,854,2149,847v,-8,-3,-15,-8,-20c2136,822,2129,820,2120,820v-8,,-15,2,-20,7c2094,832,2092,839,2092,847v,8,3,14,8,19c2106,871,2113,877,2122,883xm2152,949v,-5,-1,-10,-2,-14c2148,931,2145,928,2142,924v-3,-3,-6,-6,-10,-9c2128,912,2123,909,2119,905v-5,3,-9,6,-12,9c2103,917,2100,920,2097,923v-3,3,-5,7,-6,11c2089,938,2088,943,2088,948v,10,3,17,9,22c2103,975,2111,978,2121,978v10,,18,-3,23,-8c2150,964,2152,957,2152,949xm2206,858v28,-4,28,-4,28,-4c2234,996,2234,996,2234,996v26,,26,,26,c2260,830,2260,830,2260,830v-57,9,-57,9,-57,9l2206,858xm1972,803v-27,,-27,,-27,c1945,996,1945,996,1945,996v101,,101,,101,c2046,973,2046,973,2046,973v-74,,-74,,-74,l1972,803xm2358,931v,,,,,c2368,926,2377,919,2384,910v7,-9,10,-20,10,-33c2394,862,2390,851,2381,842v-9,-9,-21,-13,-37,-13c2333,829,2323,831,2316,834v-8,3,-14,7,-20,12c2306,863,2306,863,2306,863v5,-3,10,-6,15,-8c2326,853,2332,852,2339,852v9,,16,2,22,7c2366,864,2368,871,2368,880v,6,,11,-2,16c2364,901,2361,906,2356,910v-5,4,-11,7,-19,10c2329,923,2320,925,2308,925v,18,,18,,18c2318,943,2328,944,2336,946v8,1,16,4,22,8c2364,957,2369,962,2372,967v4,5,5,12,5,20c2377,998,2374,1007,2367,1013v-7,6,-17,9,-30,9c2330,1022,2325,1022,2320,1021v-5,-1,-10,-3,-16,-4c2299,1041,2299,1041,2299,1041v6,1,12,2,18,3c2324,1045,2330,1046,2336,1046v21,,38,-6,50,-17c2397,1018,2403,1003,2403,983v,-12,-4,-23,-11,-33c2385,941,2374,934,2358,931xm1869,952v-1,,-1,,-1,c1780,803,1780,803,1780,803v-28,,-28,,-28,c1752,996,1752,996,1752,996v25,,25,,25,c1775,845,1775,845,1775,845v1,,1,,1,c1867,999,1867,999,1867,999v25,-5,25,-5,25,-5c1892,803,1892,803,1892,803v-25,,-25,,-25,l1869,952xm1609,864v-1,,-1,,-1,c1606,844,1606,844,1606,844v-25,4,-25,4,-25,4c1585,881,1585,881,1585,881v,115,,115,,115c1611,996,1611,996,1611,996v,-113,,-113,,-113c1616,878,1623,874,1629,872v7,-3,14,-4,23,-4c1652,843,1652,843,1652,843v-10,,-18,2,-25,6c1620,853,1614,858,1609,864xe" fillcolor="#008fde" stroked="f">
                <v:path arrowok="t" o:connecttype="custom" o:connectlocs="63217,37819;54640,49577;1063890,68010;961281,44492;940632,40997;830082,34640;334511,53073;889487,17161;463486,43539;455227,44810;356748,8581;378350,8581;99750,953;483182,62289;567048,55615;706189,61018;701742,17797;993049,17797;1122977,58158;1113129,53073;759241,25742;796408,62289;799903,32734;789102,56569;516855,162715;393916,176380;401222,166211;105150,128074;311320,146825;313862,160808;353889,160490;370408,148414;179803,182101;264622,182101;472063,137609;817057,273946;826270,275217;995590,309222;1011791,310493;1125836,293014;867885,265047;1048641,255513;1054677,261234;909500,274899;784972,270768;790690,295874;250009,313671;31450,312400;22873,263141;107374,302230;296707,269497;358018,271721;414247,316531;193781,279984;474922,267908;673469,317485;688082,290789;681093,308269;735733,265047;742086,332422;503513,279984" o:connectangles="0,0,0,0,0,0,0,0,0,0,0,0,0,0,0,0,0,0,0,0,0,0,0,0,0,0,0,0,0,0,0,0,0,0,0,0,0,0,0,0,0,0,0,0,0,0,0,0,0,0,0,0,0,0,0,0,0,0,0,0,0"/>
                <o:lock v:ext="edit" verticies="t"/>
              </v:shape>
              <v:shape id="Freeform 21" o:spid="_x0000_s1030" style="position:absolute;left:4800;top:6686;width:6579;height:9595;visibility:visible;mso-wrap-style:square;v-text-anchor:top" coordsize="2071,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" path="m1135,37c1131,5,1131,5,1131,5,1161,,1161,,1161,v,219,,219,,219c1135,219,1135,219,1135,219r,-182xm1268,856v,121,,121,,121c1306,977,1306,977,1306,977v,22,,22,,22c1268,999,1268,999,1268,999v,65,,65,,65c1243,1068,1243,1068,1243,1068v,-69,,-69,,-69c1155,999,1155,999,1155,999v,-21,,-21,,-21c1244,856,1244,856,1244,856r24,xm1243,890v,,,,,c1181,977,1181,977,1181,977v62,,62,,62,l1243,890xm1312,490v,-21,,-21,,-21c1270,469,1270,469,1270,469v,-29,,-29,,-29c1244,444,1244,444,1244,444v,25,,25,,25c1222,473,1222,473,1222,473v,17,,17,,17c1244,490,1244,490,1244,490v,91,,91,,91c1244,594,1248,604,1255,611v6,8,16,11,27,11c1290,622,1297,621,1302,619v5,-1,10,-4,14,-6c1308,593,1308,593,1308,593v-8,4,-8,4,-8,4c1297,599,1293,599,1289,599v-7,,-12,-1,-15,-5c1271,590,1270,583,1270,573v,-83,,-83,,-83l1312,490xm1279,138v,-13,,-13,,-13c1279,114,1277,106,1273,99v-4,-7,-12,-10,-25,-10c1242,89,1237,90,1232,92v-5,1,-10,3,-15,6c1208,79,1208,79,1208,79v7,-4,14,-7,21,-10c1237,67,1245,66,1255,66v15,,27,4,36,12c1300,86,1305,98,1305,113v,71,,71,,71c1310,217,1310,217,1310,217v-26,4,-26,4,-26,4c1282,204,1282,204,1282,204v-1,,-1,,-1,c1276,209,1270,213,1264,217v-7,4,-14,6,-23,6c1228,223,1218,219,1211,213v-6,-7,-10,-17,-10,-29c1201,171,1206,160,1215,154v10,-7,22,-11,38,-13l1279,138xm1279,155v-23,3,-23,3,-23,3c1247,160,1239,162,1234,165v-5,4,-8,9,-8,16c1226,187,1228,192,1232,196v3,4,8,6,15,6c1254,202,1261,200,1266,197v5,-2,9,-5,13,-9l1279,155xm282,2430v,-5,-2,-10,-6,-13c273,2413,268,2412,264,2412v-6,,-10,1,-14,5c247,2420,245,2425,245,2430v,5,2,10,5,13c254,2447,258,2449,264,2449v4,,9,-2,12,-6c280,2440,282,2435,282,2430xm159,975v-2,-9,-3,-20,-3,-31c156,933,157,923,160,913v3,-9,7,-18,12,-25c177,881,184,876,192,872v8,-4,17,-6,28,-6c232,866,242,868,250,872v8,4,15,9,20,16c275,895,278,903,281,913v2,10,3,20,3,31c284,955,283,965,280,975v-3,9,-7,18,-12,25c263,1007,256,1012,248,1016v-8,4,-17,6,-28,6c208,1022,198,1020,190,1017v-8,-4,-15,-10,-20,-17c165,993,162,985,159,975xm182,943v,38,13,57,38,57c232,1000,242,996,248,987v7,-9,10,-23,10,-42c258,907,245,888,220,888v-12,,-22,4,-28,13c185,910,182,924,182,943xm1120,1019v,-166,,-166,,-166c1064,862,1064,862,1064,862v3,19,3,19,3,19c1095,877,1095,877,1095,877v,142,,142,,142l1120,1019xm197,637v-8,4,-16,7,-25,9c163,648,155,649,148,650v3,22,3,22,3,22c161,671,172,670,184,667v11,-3,22,-8,32,-14c226,647,234,638,240,628v7,-10,10,-23,10,-38c250,581,248,572,245,565v-3,-7,-7,-13,-13,-18c226,542,219,538,211,536v-8,-3,-16,-4,-25,-4c181,532,181,532,181,532v-5,1,-5,1,-5,1c172,533,172,533,172,533v4,-54,4,-54,4,-54c245,479,245,479,245,479v,-23,,-23,,-23c154,456,154,456,154,456v-7,96,-7,96,-7,96c168,552,168,552,168,552v21,,35,4,43,11c220,570,224,581,224,594v,10,-3,19,-8,26c211,627,204,632,197,637xm316,1415v-8,-5,-15,-11,-20,-19c291,1388,287,1379,285,1369v-2,-11,-3,-21,-3,-32c282,1327,283,1317,285,1306v2,-10,6,-19,11,-27c301,1271,308,1264,316,1260v9,-5,19,-8,31,-8c359,1252,369,1255,378,1260v8,4,14,11,20,19c403,1287,406,1296,409,1306v2,11,3,21,3,31c412,1348,411,1358,409,1369v-3,10,-6,19,-11,27c392,1404,386,1410,378,1415v-9,5,-19,7,-31,7c335,1422,325,1420,316,1415xm310,1362v2,8,4,15,7,20c320,1388,325,1392,329,1395v5,3,11,5,18,5c354,1400,359,1398,364,1395v5,-3,9,-7,12,-13c380,1377,382,1370,384,1362v1,-7,2,-16,2,-25c386,1328,385,1320,384,1312v-2,-7,-4,-14,-8,-19c373,1287,369,1283,364,1279v-5,-3,-10,-4,-17,-4c340,1275,334,1276,329,1279v-4,4,-9,8,-12,14c314,1298,312,1305,310,1312v-1,8,-2,16,-2,25c308,1346,309,1355,310,1362xm366,888v6,,12,1,17,2c388,892,393,893,398,896v9,-22,9,-22,9,-22c400,871,394,869,388,868v-6,-2,-14,-2,-22,-2c359,866,353,866,347,868v-7,2,-12,4,-17,8c325,879,321,884,318,889v-3,5,-4,12,-4,19c314,914,315,919,317,924v2,4,4,8,7,11c333,943,333,943,333,943v9,4,9,4,9,4c370,960,370,960,370,960v5,2,8,5,11,7c384,970,385,974,385,980v,7,-2,12,-7,15c373,999,366,1000,357,1000v-6,,-12,,-18,-2c334,996,328,994,323,992v-8,22,-8,22,-8,22c321,1017,328,1019,335,1020v8,2,15,2,23,2c366,1022,373,1021,380,1019v6,-3,12,-6,17,-10c401,1005,405,1000,407,994v3,-6,4,-12,4,-19c411,967,409,960,405,954v-4,-6,-12,-11,-22,-16c355,925,355,925,355,925v-5,-3,-5,-3,-5,-3c345,918,345,918,345,918v-4,-5,-4,-5,-4,-5c339,906,339,906,339,906v,-6,2,-11,7,-14c351,889,358,888,366,888xm527,2430v4,-5,10,-7,17,-7c553,2423,553,2423,553,2423v7,2,7,2,7,2c565,2404,565,2404,565,2404v-9,-3,-9,-3,-9,-3c553,2401,550,2401,546,2401v-8,,-15,1,-21,3c519,2407,513,2410,509,2415v-5,4,-8,10,-11,16c496,2438,494,2445,494,2453v,16,,16,,16c472,2473,472,2473,472,2473v,17,,17,,17c494,2490,494,2490,494,2490v,129,,129,,129c520,2619,520,2619,520,2619v,-129,,-129,,-129c561,2490,561,2490,561,2490v,-21,,-21,,-21c520,2469,520,2469,520,2469v,-18,,-18,,-18c520,2441,522,2434,527,2430xm1064,604v7,7,14,12,23,15c1096,622,1106,623,1117,623v11,,20,-2,29,-5c1155,615,1163,609,1169,603v7,-7,12,-16,15,-26c1188,567,1190,555,1190,541v,-115,,-115,,-115c1164,426,1164,426,1164,426v,116,,116,,116c1164,561,1160,575,1151,584v-8,9,-20,13,-35,13c1101,597,1090,593,1083,584v-8,-9,-11,-23,-11,-43c1072,426,1072,426,1072,426v-28,,-28,,-28,c1044,540,1044,540,1044,540v,15,2,28,5,39c1053,589,1058,598,1064,604xm276,2619v,-152,,-152,,-152c246,2471,246,2471,246,2471v4,33,4,33,4,33c250,2619,250,2619,250,2619r26,xm1060,219v25,,25,,25,c1085,,1085,,1085,v-30,5,-30,5,-30,5c1060,37,1060,37,1060,37r,182xm280,2054v4,-12,8,-22,13,-33c298,2011,303,2002,309,1993v-17,-10,-17,-10,-17,-10c286,1992,280,2001,274,2011v-5,10,-11,22,-15,34c255,2058,251,2072,248,2087v-3,16,-4,32,-4,50c244,2154,245,2171,248,2186v3,15,7,29,11,42c263,2241,269,2252,274,2263v6,10,12,19,18,27c309,2280,309,2280,309,2280v-6,-9,-11,-18,-16,-28c288,2242,284,2231,280,2219v-3,-11,-6,-24,-8,-38c270,2168,269,2153,269,2137v,-16,1,-31,3,-45c274,2079,277,2066,280,2054xm1514,2272v91,-195,91,-195,91,-195c1605,2056,1605,2056,1605,2056v-115,,-115,,-115,c1490,2079,1490,2079,1490,2079v87,,87,,87,c1492,2261,1492,2261,1492,2261r22,11xm1377,1419v,-113,,-113,,-113c1383,1301,1389,1297,1395,1295v7,-3,14,-4,23,-4c1418,1266,1418,1266,1418,1266v-10,,-18,2,-25,6c1386,1276,1380,1281,1375,1287v,,,,,c1372,1267,1372,1267,1372,1267v-25,4,-25,4,-25,4c1351,1304,1351,1304,1351,1304v,115,,115,,115l1377,1419xm1613,2489v6,,11,1,15,2c1633,2492,1637,2493,1641,2495v8,-23,8,-23,8,-23c1644,2470,1639,2468,1633,2467v-6,-1,-12,-1,-18,-1c1605,2466,1596,2467,1587,2470v-8,4,-16,9,-23,15c1558,2492,1552,2500,1548,2510v-4,10,-5,22,-5,36c1543,2557,1544,2568,1547,2577v2,10,7,18,12,24c1564,2608,1571,2613,1579,2617v8,4,18,5,28,5c1622,2622,1636,2620,1648,2614v-9,-21,-9,-21,-9,-21c1635,2595,1631,2596,1627,2598v-5,1,-9,2,-14,2c1598,2600,1587,2595,1579,2586v-7,-9,-11,-24,-11,-44c1568,2526,1572,2513,1580,2503v8,-9,19,-14,33,-14xm1651,869v11,-11,25,-17,44,-17c1713,852,1728,859,1737,872v10,13,15,34,15,63c1752,957,1749,976,1744,993v-5,16,-13,30,-23,41c1712,1045,1700,1053,1687,1060v-13,6,-28,10,-44,12c1638,1051,1638,1051,1638,1051v10,-1,20,-4,30,-8c1677,1039,1686,1034,1694,1026v8,-7,15,-16,21,-27c1720,988,1723,975,1725,959v,,,,,c1722,961,1718,964,1714,965v-3,2,-7,4,-12,5c1698,971,1692,972,1687,972v-8,,-15,-2,-22,-4c1659,965,1653,961,1649,956v-5,-5,-9,-11,-11,-18c1636,931,1634,923,1634,915v,-20,6,-36,17,-46xm1659,911v,27,12,40,35,40c1699,951,1703,950,1707,949v4,-1,7,-3,10,-4c1725,939,1725,939,1725,939v,-5,,-5,,-5c1725,927,1725,919,1724,912v-1,-8,-3,-14,-5,-20c1716,887,1713,882,1708,879v-4,-3,-10,-5,-17,-5c1681,874,1673,878,1668,885v-6,7,-9,16,-9,26xm1185,1377v4,-10,6,-22,6,-36c1191,1226,1191,1226,1191,1226v-26,,-26,,-26,c1165,1342,1165,1342,1165,1342v,19,-4,33,-13,42c1144,1393,1132,1397,1117,1397v-15,,-26,-4,-34,-13c1076,1375,1072,1361,1072,1341v,-115,,-115,,-115c1045,1226,1045,1226,1045,1226v,114,,114,,114c1045,1355,1047,1368,1050,1379v3,10,8,19,15,25c1071,1411,1079,1416,1088,1419v9,3,19,4,30,4c1128,1423,1138,1421,1147,1418v9,-3,16,-9,23,-15c1176,1396,1181,1387,1185,1377xm465,1011v7,8,16,11,27,11c500,1022,507,1021,512,1019v5,-1,10,-4,15,-6c518,993,518,993,518,993v-8,4,-8,4,-8,4c507,999,504,999,500,999v-8,,-13,-1,-16,-5c481,990,480,983,480,973v,-83,,-83,,-83c522,890,522,890,522,890v,-21,,-21,,-21c480,869,480,869,480,869v,-29,,-29,,-29c455,844,455,844,455,844v,25,,25,,25c432,873,432,873,432,873v,17,,17,,17c455,890,455,890,455,890v,91,,91,,91c455,994,458,1004,465,1011xm1719,619v25,,25,,25,c1744,503,1744,503,1744,503v4,-4,9,-7,14,-10c1764,490,1770,489,1777,489v11,,18,2,23,8c1804,503,1807,511,1807,522v,97,,97,,97c1832,619,1832,619,1832,619v,-106,,-106,,-106c1832,497,1827,485,1819,477v-9,-7,-20,-11,-32,-11c1777,466,1769,467,1762,471v-7,3,-13,7,-18,11c1744,482,1744,482,1744,482v,-82,,-82,,-82c1714,405,1714,405,1714,405v5,32,5,32,5,32l1719,619xm1648,1289v6,,11,1,15,2c1668,1292,1672,1293,1677,1295v8,-23,8,-23,8,-23c1679,1270,1674,1268,1668,1267v-6,-1,-12,-1,-18,-1c1640,1266,1631,1267,1622,1270v-8,4,-16,9,-23,15c1593,1292,1588,1300,1584,1310v-4,10,-6,22,-6,36c1578,1357,1579,1368,1582,1377v3,10,7,18,12,24c1600,1408,1606,1413,1615,1417v8,4,17,5,28,5c1657,1422,1671,1420,1683,1414v-8,-21,-8,-21,-8,-21c1670,1395,1666,1396,1662,1398v-4,1,-9,2,-14,2c1633,1400,1622,1395,1615,1386v-8,-9,-12,-24,-12,-44c1603,1326,1607,1313,1615,1303v8,-9,19,-14,33,-14xm1942,1397v-3,2,-7,2,-11,2c1924,1399,1919,1398,1916,1394v-3,-4,-5,-11,-5,-21c1911,1290,1911,1290,1911,1290v42,,42,,42,c1953,1269,1953,1269,1953,1269v-42,,-42,,-42,c1911,1240,1911,1240,1911,1240v-25,4,-25,4,-25,4c1886,1269,1886,1269,1886,1269v-22,4,-22,4,-22,4c1864,1290,1864,1290,1864,1290v22,,22,,22,c1886,1381,1886,1381,1886,1381v,13,4,23,10,30c1903,1419,1912,1422,1924,1422v8,,15,-1,20,-3c1949,1418,1954,1415,1958,1413v-8,-20,-8,-20,-8,-20l1942,1397xm1863,490v23,,23,,23,c1886,581,1886,581,1886,581v,13,3,23,10,30c1903,619,1912,622,1923,622v8,,15,-1,20,-3c1948,618,1953,615,1958,613v-9,-20,-9,-20,-9,-20c1941,597,1941,597,1941,597v-3,2,-6,2,-10,2c1923,599,1918,598,1915,594v-3,-4,-4,-11,-4,-21c1911,490,1911,490,1911,490v42,,42,,42,c1953,469,1953,469,1953,469v-42,,-42,,-42,c1911,440,1911,440,1911,440v-25,4,-25,4,-25,4c1886,469,1886,469,1886,469v-23,4,-23,4,-23,4l1863,490xm1929,2052v12,,22,3,31,8c1968,2064,1975,2071,1980,2079v5,8,8,17,11,27c1993,2117,1994,2127,1994,2137v,11,-1,21,-3,32c1988,2179,1985,2188,1980,2196v-5,8,-12,14,-20,19c1951,2220,1941,2222,1929,2222v-12,,-22,-2,-31,-7c1890,2210,1883,2204,1878,2196v-5,-8,-9,-17,-11,-27c1865,2158,1864,2148,1864,2137v,-10,1,-20,3,-31c1869,2096,1873,2087,1878,2079v5,-8,12,-15,20,-19c1907,2055,1917,2052,1929,2052xm1946,2079v-5,-3,-10,-4,-17,-4c1922,2075,1916,2076,1912,2079v-5,4,-9,8,-13,14c1896,2098,1894,2105,1892,2112v-1,8,-2,16,-2,25c1890,2146,1891,2155,1892,2162v2,8,4,15,7,20c1903,2188,1907,2192,1912,2195v4,3,10,5,17,5c1936,2200,1941,2198,1946,2195v5,-3,9,-7,13,-13c1962,2177,1964,2170,1966,2162v1,-7,2,-16,2,-25c1968,2128,1967,2120,1966,2112v-2,-7,-4,-14,-7,-19c1955,2087,1951,2083,1946,2079xm1748,77v,142,,142,,142c1774,219,1774,219,1774,219v,-166,,-166,,-166c1717,62,1717,62,1717,62v3,19,3,19,3,19l1748,77xm1841,77v,142,,142,,142c1866,219,1866,219,1866,219v,-166,,-166,,-166c1810,62,1810,62,1810,62v3,19,3,19,3,19l1841,77xm1832,1419v,-106,,-106,,-106c1832,1297,1828,1285,1819,1277v-8,-7,-19,-11,-32,-11c1778,1266,1769,1267,1763,1271v-7,3,-13,7,-18,11c1745,1282,1745,1282,1745,1282v,-82,,-82,,-82c1715,1205,1715,1205,1715,1205v4,32,4,32,4,32c1719,1419,1719,1419,1719,1419v26,,26,,26,c1745,1303,1745,1303,1745,1303v4,-4,9,-7,14,-10c1764,1290,1771,1289,1778,1289v10,,18,2,22,8c1805,1303,1807,1311,1807,1322v,97,,97,,97l1832,1419xm1335,2611v7,8,16,11,28,11c1371,2622,1377,2621,1382,2619v5,-1,10,-4,15,-6c1389,2593,1389,2593,1389,2593v-8,4,-8,4,-8,4c1378,2599,1374,2599,1370,2599v-7,,-13,-1,-15,-5c1352,2590,1350,2583,1350,2573v,-83,,-83,,-83c1392,2490,1392,2490,1392,2490v,-21,,-21,,-21c1350,2469,1350,2469,1350,2469v,-29,,-29,,-29c1325,2444,1325,2444,1325,2444v,25,,25,,25c1303,2473,1303,2473,1303,2473v,17,,17,,17c1325,2490,1325,2490,1325,2490v,91,,91,,91c1325,2594,1328,2604,1335,2611xm1424,138v,-13,,-13,,-13c1424,114,1422,106,1418,99v-4,-7,-12,-10,-25,-10c1387,89,1382,90,1377,92v-5,1,-10,3,-15,6c1353,79,1353,79,1353,79v7,-4,14,-7,21,-10c1381,67,1390,66,1399,66v16,,28,4,37,12c1445,86,1450,98,1450,113v,71,,71,,71c1455,217,1455,217,1455,217v-26,4,-26,4,-26,4c1427,204,1427,204,1427,204v-1,,-1,,-1,c1421,209,1415,213,1409,217v-7,4,-14,6,-23,6c1373,223,1363,219,1356,213v-7,-7,-10,-17,-10,-29c1346,171,1351,160,1360,154v10,-7,22,-11,38,-13l1424,138xm1424,155v-23,3,-23,3,-23,3c1391,160,1384,162,1379,165v-5,4,-8,9,-8,16c1371,187,1373,192,1377,196v3,4,8,6,15,6c1399,202,1406,200,1411,197v5,-2,9,-5,13,-9l1424,155xm1414,2222v-10,,-19,-1,-26,-5c1380,2213,1374,2208,1370,2202v-5,-7,-8,-15,-11,-24c1357,2169,1356,2158,1356,2147v,-22,3,-41,9,-56c1371,2075,1379,2062,1388,2052v10,-10,22,-18,35,-23c1436,2024,1449,2021,1463,2020v3,21,3,21,3,21c1456,2042,1447,2044,1438,2047v-10,4,-18,8,-26,14c1405,2068,1398,2075,1393,2085v-6,9,-9,21,-11,34c1382,2119,1382,2119,1382,2119v3,-2,7,-4,11,-7c1397,2111,1401,2109,1405,2108v5,-2,10,-3,16,-3c1437,2105,1450,2110,1459,2120v9,10,14,24,14,40c1473,2180,1468,2195,1457,2206v-10,11,-25,16,-43,16xm1416,2201v11,,19,-3,24,-10c1445,2185,1447,2176,1447,2165v,-13,-2,-23,-8,-29c1434,2130,1425,2127,1414,2127v-5,,-9,,-13,2c1397,2130,1394,2131,1391,2133v-5,3,-5,3,-5,3c1382,2140,1382,2140,1382,2140v,6,,6,,6c1382,2164,1384,2178,1390,2187v5,10,14,14,26,14xm1376,619v,-113,,-113,,-113c1382,501,1388,497,1395,495v6,-3,14,-4,23,-4c1418,466,1418,466,1418,466v-10,,-19,2,-26,6c1385,476,1379,481,1374,487v,,,,,c1371,467,1371,467,1371,467v-25,4,-25,4,-25,4c1351,504,1351,504,1351,504v,115,,115,,115l1376,619xm1301,1397v-3,2,-7,2,-11,2c1283,1399,1277,1398,1275,1394v-3,-4,-5,-11,-5,-21c1270,1290,1270,1290,1270,1290v42,,42,,42,c1312,1269,1312,1269,1312,1269v-42,,-42,,-42,c1270,1240,1270,1240,1270,1240v-25,4,-25,4,-25,4c1245,1269,1245,1269,1245,1269v-22,4,-22,4,-22,4c1223,1290,1223,1290,1223,1290v22,,22,,22,c1245,1381,1245,1381,1245,1381v,13,3,23,10,30c1262,1419,1271,1422,1283,1422v8,,14,-1,19,-3c1307,1418,1312,1415,1317,1413v-8,-20,-8,-20,-8,-20l1301,1397xm1110,2237v-7,4,-16,7,-25,9c1077,2248,1069,2249,1061,2250v3,22,3,22,3,22c1075,2271,1086,2270,1097,2267v12,-3,23,-8,32,-14c1139,2247,1147,2238,1154,2228v6,-10,10,-23,10,-38c1164,2181,1162,2172,1159,2165v-3,-7,-8,-13,-14,-18c1140,2142,1133,2138,1125,2136v-8,-3,-16,-4,-26,-4c1094,2132,1094,2132,1094,2132v-4,1,-4,1,-4,1c1085,2133,1085,2133,1085,2133v4,-54,4,-54,4,-54c1159,2079,1159,2079,1159,2079v,-23,,-23,,-23c1067,2056,1067,2056,1067,2056v-7,96,-7,96,-7,96c1082,2152,1082,2152,1082,2152v20,,35,4,43,11c1133,2170,1137,2181,1137,2194v,10,-2,19,-7,26c1124,2227,1118,2232,1110,2237xm1245,2219v,-166,,-166,,-166c1188,2062,1188,2062,1188,2062v3,19,3,19,3,19c1219,2077,1219,2077,1219,2077v,142,,142,,142l1245,2219xm1328,969v-2,-11,-3,-21,-3,-32c1325,927,1326,917,1328,906v3,-10,6,-19,11,-27c1344,871,1351,864,1359,860v9,-5,19,-8,31,-8c1402,852,1413,855,1421,860v8,4,15,11,20,19c1446,887,1450,896,1452,906v2,11,3,21,3,31c1455,948,1454,958,1452,969v-2,10,-6,19,-11,27c1436,1004,1429,1010,1421,1015v-8,5,-19,7,-31,7c1378,1022,1368,1020,1359,1015v-8,-5,-15,-11,-20,-19c1334,988,1331,979,1328,969xm1351,937v,9,1,18,2,25c1355,970,1357,977,1360,982v4,6,8,10,13,13c1377,998,1383,1000,1390,1000v7,,13,-2,17,-5c1412,992,1416,988,1420,982v3,-5,5,-12,7,-20c1428,955,1429,946,1429,937v,-9,-1,-17,-2,-25c1425,905,1423,898,1420,893v-4,-6,-8,-10,-13,-14c1403,876,1397,875,1390,875v-7,,-13,1,-17,4c1368,883,1364,887,1360,893v-3,5,-5,12,-7,19c1352,920,1351,928,1351,937xm1503,1422v-23,,-40,-6,-51,-20c1441,1388,1436,1368,1436,1343v,-11,1,-22,4,-32c1443,1302,1447,1294,1452,1287v6,-7,12,-12,20,-16c1480,1268,1488,1266,1498,1266v9,,16,1,23,4c1527,1273,1533,1277,1537,1282v4,5,7,11,9,18c1548,1307,1549,1314,1549,1323v,18,,18,,18c1461,1341,1461,1341,1461,1341v,20,4,34,11,44c1479,1395,1491,1400,1508,1400v6,,12,-1,17,-3c1530,1396,1535,1394,1541,1391v9,20,9,20,9,20c1543,1415,1535,1418,1528,1420v-8,2,-16,2,-25,2xm1462,1323v62,,62,,62,c1524,1311,1522,1302,1518,1296v-4,-7,-12,-10,-22,-10c1487,1286,1479,1289,1473,1296v-6,7,-9,16,-11,27xm1528,885v-6,9,-9,21,-11,34c1517,919,1517,919,1517,919v3,-2,7,-4,11,-7c1532,911,1536,909,1540,908v5,-2,10,-3,16,-3c1572,905,1585,910,1594,920v9,10,14,24,14,40c1608,980,1603,995,1592,1006v-10,11,-25,16,-43,16c1539,1022,1530,1021,1523,1017v-8,-4,-14,-9,-18,-15c1500,995,1497,987,1494,978v-2,-9,-3,-20,-3,-31c1491,925,1494,906,1500,891v6,-16,14,-29,23,-39c1533,842,1545,834,1558,829v13,-5,26,-8,40,-9c1601,841,1601,841,1601,841v-10,1,-19,3,-28,6c1563,851,1555,855,1547,861v-7,7,-14,14,-19,24xm1517,940v,6,,6,,6c1517,964,1519,978,1525,987v5,10,14,14,26,14c1562,1001,1570,998,1575,991v5,-6,8,-15,8,-26c1583,952,1580,942,1574,936v-5,-6,-14,-9,-25,-9c1544,927,1540,927,1536,929v-4,1,-7,2,-10,4c1521,936,1521,936,1521,936r-4,4xm1452,487v5,-7,12,-12,19,-16c1479,468,1488,466,1497,466v9,,17,1,23,4c1527,473,1532,477,1536,482v4,5,7,11,9,18c1547,507,1548,514,1548,523v,18,,18,,18c1460,541,1460,541,1460,541v,20,4,34,11,44c1479,595,1491,600,1507,600v7,,12,-1,17,-3c1529,596,1535,594,1540,591v9,20,9,20,9,20c1542,615,1535,618,1527,620v-8,2,-16,2,-25,2c1479,622,1463,616,1452,602v-11,-14,-17,-34,-17,-59c1435,532,1436,521,1439,511v3,-9,7,-17,13,-24xm1461,523v63,,63,,63,c1524,511,1522,502,1517,496v-4,-7,-11,-10,-21,-10c1486,486,1478,489,1473,496v-6,7,-10,16,-12,27xm1583,510v-4,10,-6,22,-6,36c1577,557,1578,568,1581,577v3,10,7,18,13,24c1599,608,1606,613,1614,617v8,4,17,5,28,5c1657,622,1670,620,1683,614v-9,-21,-9,-21,-9,-21c1670,595,1666,596,1661,598v-4,1,-9,2,-14,2c1632,600,1621,595,1614,586v-8,-9,-11,-24,-11,-44c1603,526,1607,513,1615,503v8,-9,19,-14,33,-14c1653,489,1658,490,1663,491v4,1,9,2,13,4c1684,472,1684,472,1684,472v-5,-2,-11,-4,-17,-5c1662,466,1656,466,1649,466v-10,,-19,1,-27,4c1613,474,1605,479,1599,485v-7,7,-12,15,-16,25xm1501,219v26,,26,,26,c1527,103,1527,103,1527,103v5,-5,10,-8,15,-11c1547,90,1554,88,1561,88v10,,17,3,22,9c1587,102,1589,111,1589,122v,97,,97,,97c1615,219,1615,219,1615,219v,-106,,-106,,-106c1615,105,1614,98,1611,92v-2,-6,-5,-10,-9,-14c1597,74,1593,71,1587,69v-5,-2,-11,-3,-18,-3c1560,66,1551,67,1544,71v-7,3,-14,8,-19,13c1525,84,1525,84,1525,84v-3,-17,-3,-17,-3,-17c1497,71,1497,71,1497,71v4,33,4,33,4,33l1501,219xm942,2272v91,-195,91,-195,91,-195c1033,2056,1033,2056,1033,2056v-114,,-114,,-114,c919,2079,919,2079,919,2079v87,,87,,87,c920,2261,920,2261,920,2261r22,11xm1262,2620v-8,2,-16,2,-25,2c1214,2622,1197,2616,1186,2602v-11,-14,-16,-34,-16,-59c1170,2532,1171,2521,1174,2511v3,-9,7,-17,13,-24c1192,2480,1199,2475,1206,2471v8,-3,16,-5,26,-5c1241,2466,1248,2467,1255,2470v6,3,12,7,16,12c1275,2487,1278,2493,1280,2500v2,7,3,14,3,23c1283,2541,1283,2541,1283,2541v-88,,-88,,-88,c1195,2561,1199,2575,1206,2585v7,10,19,15,36,15c1248,2600,1254,2599,1259,2597v5,-1,10,-3,16,-6c1284,2611,1284,2611,1284,2611v-7,4,-15,7,-22,9xm1196,2523v62,,62,,62,c1258,2511,1256,2502,1252,2496v-4,-7,-11,-10,-22,-10c1221,2486,1213,2489,1207,2496v-6,7,-9,16,-11,27xm1023,2866v-9,,-17,1,-24,5c992,2874,986,2878,981,2882v,,,,,c981,2800,981,2800,981,2800v-30,5,-30,5,-30,5c955,2837,955,2837,955,2837v,182,,182,,182c981,3019,981,3019,981,3019v,-116,,-116,,-116c985,2899,990,2896,995,2893v5,-3,12,-4,19,-4c1024,2889,1032,2891,1036,2897v5,6,7,14,7,25c1043,3019,1043,3019,1043,3019v26,,26,,26,c1069,2913,1069,2913,1069,2913v,-16,-5,-28,-13,-36c1047,2870,1036,2866,1023,2866xm893,2984v-5,,-9,2,-13,5c876,2993,874,2997,874,3002v,6,2,10,6,14c884,3019,888,3021,893,3021v5,,10,-2,13,-5c910,3012,912,3008,912,3002v,-5,-2,-9,-6,-13c903,2986,898,2984,893,2984xm1129,2619v,-106,,-106,,-106c1129,2497,1125,2485,1116,2477v-9,-7,-19,-11,-32,-11c1074,2466,1066,2467,1059,2471v-7,3,-12,7,-17,11c1041,2482,1041,2482,1041,2482v,-82,,-82,,-82c1011,2405,1011,2405,1011,2405v5,32,5,32,5,32c1016,2619,1016,2619,1016,2619v25,,25,,25,c1041,2503,1041,2503,1041,2503v5,-4,9,-7,15,-10c1061,2490,1067,2489,1075,2489v10,,17,2,22,8c1101,2503,1104,2511,1104,2522v,97,,97,,97l1129,2619xm1215,2991v8,20,8,20,8,20c1216,3015,1209,3018,1201,3020v-7,2,-16,2,-25,2c1154,3022,1137,3016,1126,3002v-11,-14,-17,-34,-17,-59c1109,2932,1111,2921,1114,2911v2,-9,7,-17,12,-24c1131,2880,1138,2875,1146,2871v7,-3,16,-5,25,-5c1180,2866,1188,2867,1195,2870v6,3,11,7,15,12c1214,2887,1217,2893,1219,2900v2,7,3,14,3,23c1222,2941,1222,2941,1222,2941v-88,,-88,,-88,c1134,2961,1138,2975,1146,2985v7,10,19,15,36,15c1188,3000,1193,2999,1199,2997v5,-1,10,-3,16,-6xm1135,2923v63,,63,,63,c1198,2911,1196,2902,1191,2896v-4,-7,-11,-10,-21,-10c1160,2886,1153,2889,1147,2896v-6,7,-10,16,-12,27xm809,2981v,,,,,c774,2869,774,2869,774,2869v-25,,-25,,-25,c714,2981,714,2981,714,2981v-1,,-1,,-1,c687,2865,687,2865,687,2865v-25,6,-25,6,-25,6c700,3020,700,3020,700,3020v23,-1,23,-1,23,-1c760,2906,760,2906,760,2906v,,,,,c797,3020,797,3020,797,3020v24,-2,24,-2,24,-2c862,2869,862,2869,862,2869v-25,,-25,,-25,l809,2981xm964,2610v-6,16,-14,30,-25,42c928,2663,914,2672,899,2678v-16,6,-35,9,-55,9c826,2687,810,2684,796,2679v-14,-6,-25,-13,-34,-23c752,2646,745,2634,740,2620v-4,-13,-7,-28,-7,-45c733,2558,736,2543,741,2529v5,-13,13,-25,22,-34c773,2486,784,2478,797,2473v13,-5,28,-7,44,-7c860,2466,875,2470,885,2480v9,9,14,21,14,36c899,2584,899,2584,899,2584v5,33,5,33,5,33c879,2621,879,2621,879,2621v-3,-17,-3,-17,-3,-17c876,2604,876,2604,876,2604v-6,5,-12,9,-18,13c852,2621,844,2623,835,2623v-12,,-22,-4,-29,-10c799,2606,795,2596,795,2584v,-13,5,-24,15,-30c819,2547,832,2543,847,2541v27,-3,27,-3,27,-3c874,2524,874,2524,874,2524v,-12,-3,-20,-8,-27c860,2490,851,2487,838,2487v-12,,-23,2,-34,6c794,2497,785,2503,778,2510v-8,8,-14,17,-18,28c756,2549,754,2561,754,2574v,13,2,25,5,37c763,2622,769,2632,776,2640v8,9,17,16,28,21c816,2665,829,2668,844,2668v18,,34,-3,47,-8c904,2655,916,2647,924,2638v9,-10,16,-22,20,-36c949,2588,951,2572,951,2555v,-15,-3,-30,-9,-43c936,2499,929,2487,921,2477v18,-14,18,-14,18,-14c948,2474,956,2487,963,2503v6,15,9,33,9,51c972,2575,969,2593,964,2610xm874,2555v-24,3,-24,3,-24,3c841,2560,833,2562,828,2565v-5,4,-7,9,-7,16c821,2587,822,2592,826,2596v4,4,9,6,15,6c849,2602,855,2600,860,2597v5,-2,10,-5,14,-9l874,2555xm19,3019v44,,44,,44,c63,2826,63,2826,63,2826v-44,,-44,,-44,l19,3019xm62,2539v53,,53,,53,c115,2504,115,2504,115,2504v-53,,-53,,-53,c62,2462,62,2462,62,2462v60,,60,,60,c122,2426,122,2426,122,2426v-103,,-103,,-103,c19,2619,19,2619,19,2619v108,,108,,108,c127,2583,127,2583,127,2583v-65,,-65,,-65,l62,2539xm250,1390v,-9,-2,-18,-5,-25c242,1358,238,1352,232,1347v-6,-5,-13,-9,-21,-11c203,1333,195,1332,186,1332v-5,,-5,,-5,c176,1333,176,1333,176,1333v-4,,-4,,-4,c176,1279,176,1279,176,1279v69,,69,,69,c245,1256,245,1256,245,1256v-91,,-91,,-91,c147,1352,147,1352,147,1352v21,,21,,21,c189,1352,203,1356,211,1363v9,7,13,18,13,31c224,1404,221,1413,216,1420v-5,7,-12,12,-19,17c189,1441,181,1444,172,1446v-9,2,-17,3,-24,4c151,1472,151,1472,151,1472v10,-1,21,-2,33,-5c195,1464,206,1459,216,1453v10,-6,18,-15,24,-25c247,1418,250,1405,250,1390xm428,2478v-5,-4,-9,-7,-15,-9c408,2467,402,2466,395,2466v-9,,-18,1,-25,5c363,2474,356,2479,351,2484v,,,,,c348,2467,348,2467,348,2467v-25,4,-25,4,-25,4c327,2504,327,2504,327,2504v,115,,115,,115c353,2619,353,2619,353,2619v,-116,,-116,,-116c357,2498,362,2495,368,2492v5,-2,11,-4,19,-4c397,2488,404,2491,409,2497v4,5,6,14,6,25c415,2619,415,2619,415,2619v26,,26,,26,c441,2513,441,2513,441,2513v,-8,-1,-15,-4,-21c435,2486,432,2482,428,2478xm376,2981v,,,,,c341,2869,341,2869,341,2869v-25,,-25,,-25,c281,2981,281,2981,281,2981v,,,,,c254,2865,254,2865,254,2865v-24,6,-24,6,-24,6c267,3020,267,3020,267,3020v24,-1,24,-1,24,-1c328,2906,328,2906,328,2906v,,,,,c364,3020,364,3020,364,3020v24,-2,24,-2,24,-2c429,2869,429,2869,429,2869v-25,,-25,,-25,l376,2981xm593,2981v-1,,-1,,-1,c557,2869,557,2869,557,2869v-25,,-25,,-25,c497,2981,497,2981,497,2981v,,,,,c470,2865,470,2865,470,2865v-24,6,-24,6,-24,6c483,3020,483,3020,483,3020v24,-1,24,-1,24,-1c544,2906,544,2906,544,2906v,,,,,c581,3020,581,3020,581,3020v23,-2,23,-2,23,-2c646,2869,646,2869,646,2869v-25,,-25,,-25,l593,2981xm,2062v51,,51,,51,c51,2219,51,2219,51,2219v44,,44,,44,c95,2062,95,2062,95,2062v51,,51,,51,c146,2026,146,2026,146,2026,,2026,,2026,,2026r,36xm1922,2878v-5,-4,-9,-7,-15,-9c1902,2867,1896,2866,1889,2866v-9,,-18,1,-25,5c1857,2874,1850,2879,1845,2884v,,,,,c1842,2867,1842,2867,1842,2867v-25,4,-25,4,-25,4c1821,2904,1821,2904,1821,2904v,115,,115,,115c1847,3019,1847,3019,1847,3019v,-116,,-116,,-116c1852,2898,1857,2895,1862,2892v5,-2,11,-4,19,-4c1891,2888,1898,2891,1903,2897v4,5,6,14,6,25c1909,3019,1909,3019,1909,3019v26,,26,,26,c1935,2913,1935,2913,1935,2913v,-8,-1,-15,-4,-21c1929,2886,1926,2882,1922,2878xm1320,2997v-3,2,-6,2,-10,2c1302,2999,1297,2998,1294,2994v-3,-4,-4,-11,-4,-21c1290,2890,1290,2890,1290,2890v42,,42,,42,c1332,2869,1332,2869,1332,2869v-42,,-42,,-42,c1290,2840,1290,2840,1290,2840v-26,4,-26,4,-26,4c1264,2869,1264,2869,1264,2869v-22,4,-22,4,-22,4c1242,2890,1242,2890,1242,2890v22,,22,,22,c1264,2981,1264,2981,1264,2981v,13,4,23,11,30c1281,3019,1291,3022,1302,3022v8,,15,-1,20,-3c1327,3018,1332,3015,1336,3013v-8,-20,-8,-20,-8,-20l1320,2997xm1995,2619v,-106,,-106,,-106c1995,2505,1994,2498,1992,2492v-3,-6,-6,-10,-10,-14c1978,2474,1973,2471,1968,2469v-6,-2,-12,-3,-18,-3c1940,2466,1932,2467,1925,2471v-8,3,-14,8,-20,13c1905,2484,1905,2484,1905,2484v-2,-17,-2,-17,-2,-17c1877,2471,1877,2471,1877,2471v5,33,5,33,5,33c1882,2619,1882,2619,1882,2619v25,,25,,25,c1907,2503,1907,2503,1907,2503v5,-5,10,-8,15,-11c1928,2490,1934,2488,1941,2488v10,,18,3,22,9c1968,2502,1970,2511,1970,2522v,97,,97,,97l1995,2619xm2041,2405v4,32,4,32,4,32c2045,2619,2045,2619,2045,2619v26,,26,,26,c2071,2400,2071,2400,2071,2400r-30,5xm1985,2837v,182,,182,,182c2010,3019,2010,3019,2010,3019v,-219,,-219,,-219c1980,2805,1980,2805,1980,2805r5,32xm527,456v-115,,-115,,-115,c412,479,412,479,412,479v87,,87,,87,c414,661,414,661,414,661v21,11,21,11,21,11c527,477,527,477,527,477r,-21xm1832,2616v4,-4,6,-8,6,-14c1838,2597,1836,2593,1832,2589v-4,-3,-8,-5,-13,-5c1814,2584,1809,2586,1806,2589v-4,4,-6,8,-6,13c1800,2608,1802,2612,1806,2616v3,3,8,5,13,5c1824,2621,1828,2619,1832,2616xm1553,2889v5,,10,1,15,2c1572,2892,1577,2893,1581,2895v8,-23,8,-23,8,-23c1584,2870,1578,2868,1572,2867v-5,-1,-11,-1,-18,-1c1544,2866,1535,2867,1527,2870v-9,4,-17,9,-23,15c1497,2892,1492,2900,1488,2910v-4,10,-6,22,-6,36c1482,2957,1483,2968,1486,2977v3,10,7,18,13,24c1504,3008,1511,3013,1519,3017v8,4,17,5,28,5c1561,3022,1575,3020,1588,3014v-9,-21,-9,-21,-9,-21c1575,2995,1570,2996,1566,2998v-4,1,-9,2,-14,2c1537,3000,1526,2995,1519,2986v-8,-9,-11,-24,-11,-44c1508,2926,1512,2913,1520,2903v8,-9,19,-14,33,-14xm1513,2593v-4,2,-8,3,-12,5c1496,2599,1492,2600,1487,2600v-15,,-26,-5,-34,-14c1446,2577,1442,2562,1442,2542v,-16,4,-29,12,-39c1462,2494,1473,2489,1487,2489v5,,10,1,15,2c1507,2492,1511,2493,1515,2495v8,-23,8,-23,8,-23c1518,2470,1512,2468,1507,2467v-6,-1,-12,-1,-19,-1c1479,2466,1470,2467,1461,2470v-9,4,-16,9,-23,15c1432,2492,1426,2500,1422,2510v-4,10,-6,22,-6,36c1416,2557,1418,2568,1421,2577v2,10,6,18,12,24c1438,2608,1445,2613,1453,2617v8,4,18,5,28,5c1496,2622,1509,2620,1522,2614r-9,-21xm1427,2889v5,,10,1,15,2c1446,2892,1451,2893,1455,2895v8,-23,8,-23,8,-23c1457,2870,1452,2868,1446,2867v-5,-1,-11,-1,-18,-1c1418,2866,1409,2867,1401,2870v-9,4,-17,9,-23,15c1371,2892,1366,2900,1362,2910v-4,10,-6,22,-6,36c1356,2957,1357,2968,1360,2977v3,10,7,18,12,24c1378,3008,1385,3013,1393,3017v8,4,17,5,28,5c1435,3022,1449,3020,1462,3014v-9,-21,-9,-21,-9,-21c1449,2995,1444,2996,1440,2998v-4,1,-9,2,-14,2c1411,3000,1400,2995,1393,2986v-8,-9,-11,-24,-11,-44c1382,2926,1386,2913,1394,2903v8,-9,19,-14,33,-14xm1758,2984v-5,,-9,2,-13,5c1741,2993,1740,2997,1740,3002v,6,1,10,5,14c1749,3019,1753,3021,1758,3021v5,,10,-2,14,-5c1775,3012,1777,3008,1777,3002v,-5,-2,-9,-5,-13c1768,2986,1763,2984,1758,2984xm1666,2986v,,,,,c1629,2865,1629,2865,1629,2865v-26,6,-26,6,-26,6c1653,3020,1653,3020,1653,3020v25,-1,25,-1,25,-1c1732,2869,1732,2869,1732,2869v-26,,-26,,-26,l1666,2986xm1727,2586v,,,,,c1689,2465,1689,2465,1689,2465v-25,6,-25,6,-25,6c1713,2620,1713,2620,1713,2620v25,-1,25,-1,25,-1c1792,2469,1792,2469,1792,2469v-25,,-25,,-25,l1727,2586xm1795,2215v-8,5,-19,7,-31,7c1752,2222,1742,2220,1734,2215v-9,-5,-15,-11,-21,-19c1708,2188,1705,2179,1702,2169v-2,-11,-3,-21,-3,-32c1699,2127,1700,2117,1702,2106v3,-10,6,-19,11,-27c1719,2071,1725,2064,1734,2060v8,-5,18,-8,30,-8c1776,2052,1787,2055,1795,2060v8,4,15,11,20,19c1820,2087,1824,2096,1826,2106v2,11,3,21,3,31c1829,2148,1828,2158,1826,2169v-2,10,-6,19,-11,27c1810,2204,1803,2210,1795,2215xm1803,2137v,-9,-1,-17,-2,-25c1799,2105,1797,2098,1794,2093v-3,-6,-8,-10,-12,-14c1777,2076,1771,2075,1764,2075v-7,,-12,1,-17,4c1742,2083,1738,2087,1735,2093v-4,5,-6,12,-7,19c1726,2120,1725,2128,1725,2137v,9,1,18,3,25c1729,2170,1731,2177,1735,2182v3,6,7,10,12,13c1752,2198,1757,2200,1764,2200v7,,13,-2,18,-5c1786,2192,1791,2188,1794,2182v3,-5,5,-12,7,-20c1802,2155,1803,2146,1803,2137xm934,219v,-152,,-152,,-152c904,71,904,71,904,71v4,33,4,33,4,33c908,219,908,219,908,219r26,xm984,219v26,,26,,26,c1010,,1010,,1010,,980,5,980,5,980,5v4,32,4,32,4,32l984,219xm786,2219v-4,12,-8,23,-13,33c768,2262,763,2271,757,2280v18,10,18,10,18,10c781,2282,787,2273,792,2263v6,-11,11,-22,15,-35c812,2215,816,2201,818,2186v3,-15,5,-32,5,-49c823,2119,821,2103,818,2087v-2,-15,-6,-29,-11,-42c803,2033,798,2021,792,2011v-5,-10,-11,-19,-17,-28c757,1993,757,1993,757,1993v6,9,11,18,16,28c778,2032,782,2042,786,2054v3,12,6,25,8,38c797,2106,798,2121,798,2137v,16,-1,31,-4,44c792,2195,789,2208,786,2219xm33,1278v5,-2,11,-3,18,-3c60,1275,67,1277,73,1282v5,5,7,12,7,21c80,1309,80,1314,78,1319v-2,5,-5,10,-10,14c63,1337,57,1340,49,1343v-8,3,-17,5,-29,5c20,1366,20,1366,20,1366v10,,20,1,28,3c56,1370,64,1373,70,1377v6,3,11,8,14,13c88,1395,89,1402,89,1410v,11,-3,20,-10,26c72,1442,62,1445,49,1445v-7,,-12,,-17,-1c27,1443,22,1441,16,1440v-5,24,-5,24,-5,24c17,1465,23,1466,29,1467v7,1,13,2,19,2c69,1469,86,1463,98,1452v11,-11,17,-26,17,-46c115,1394,111,1383,104,1373v-7,-9,-18,-16,-34,-19c70,1354,70,1354,70,1354v10,-5,19,-12,26,-21c103,1324,106,1313,106,1300v,-15,-4,-26,-13,-35c84,1256,72,1252,56,1252v-11,,-21,2,-28,5c20,1260,14,1264,8,1269v10,17,10,17,10,17c23,1283,28,1280,33,1278xm907,868v-6,2,-12,4,-17,8c885,879,882,884,879,889v-3,5,-5,12,-5,19c874,914,875,919,877,924v2,4,5,8,7,11c894,943,894,943,894,943v8,4,8,4,8,4c930,960,930,960,930,960v5,2,9,5,12,7c944,970,946,974,946,980v,7,-3,12,-8,15c933,999,926,1000,917,1000v-6,,-12,,-17,-2c894,996,888,994,883,992v-8,22,-8,22,-8,22c882,1017,888,1019,896,1020v7,2,15,2,22,2c926,1022,933,1021,940,1019v7,-3,12,-6,17,-10c962,1005,965,1000,968,994v2,-6,4,-12,4,-19c972,967,970,960,965,954v-4,-6,-11,-11,-21,-16c915,925,915,925,915,925v-5,-3,-5,-3,-5,-3c905,918,905,918,905,918v-4,-5,-4,-5,-4,-5c899,906,899,906,899,906v,-6,3,-11,8,-14c912,889,918,888,926,888v6,,12,1,17,2c948,892,953,893,959,896v8,-22,8,-22,8,-22c961,871,954,869,948,868v-6,-2,-13,-2,-21,-2c920,866,913,866,907,868xm716,871v4,33,4,33,4,33c720,975,720,975,720,975v,8,1,15,4,21c726,1002,729,1006,733,1010v5,4,9,7,15,9c753,1021,759,1022,766,1022v9,,18,-1,25,-5c798,1014,805,1010,810,1004v,,,,,c813,1021,813,1021,813,1021v25,-4,25,-4,25,-4c834,984,834,984,834,984v,-117,,-117,,-117c804,871,804,871,804,871v4,33,4,33,4,33c808,985,808,985,808,985v-5,5,-10,8,-15,11c788,999,781,1000,774,1000v-10,,-17,-3,-22,-8c748,986,746,978,746,966v,-99,,-99,,-99l716,871xm851,1417v10,3,21,5,33,5c896,1422,907,1421,917,1419v9,-2,19,-5,27,-10c936,1388,936,1388,936,1388v-6,2,-13,5,-20,7c910,1398,902,1399,895,1399v-24,,-41,-7,-51,-19c833,1367,828,1347,828,1320v,-12,2,-22,6,-32c837,1279,842,1272,848,1265v6,-6,13,-11,20,-14c876,1248,884,1246,893,1246v8,,16,1,22,3c921,1251,927,1253,934,1256v10,-23,10,-23,10,-23c936,1229,928,1227,920,1225v-7,-1,-16,-2,-27,-2c880,1223,868,1225,857,1229v-12,5,-21,12,-30,20c819,1258,813,1269,808,1282v-5,13,-7,28,-7,45c801,1343,803,1357,807,1369v5,12,10,22,18,30c832,1407,841,1413,851,1417xm461,1410v-10,-8,-15,-20,-15,-36c446,1367,447,1361,449,1355v2,-6,5,-11,9,-15c462,1335,466,1331,470,1328v4,-4,8,-7,12,-10c477,1315,473,1311,469,1308v-4,-3,-7,-7,-10,-10c456,1294,454,1290,453,1285v-2,-5,-3,-10,-3,-16c450,1262,452,1256,454,1250v3,-5,7,-10,11,-14c470,1232,475,1228,481,1226v7,-2,13,-3,21,-3c517,1223,530,1227,539,1235v9,8,14,18,14,32c553,1273,552,1278,550,1283v-2,5,-4,9,-7,13c540,1300,536,1303,533,1307v-4,3,-8,6,-12,9c526,1319,531,1322,536,1326v4,4,8,8,11,12c551,1342,553,1347,555,1353v2,6,3,12,3,19c558,1380,557,1387,554,1393v-3,6,-7,11,-12,16c537,1413,531,1417,525,1419v-7,2,-15,3,-23,3c485,1422,471,1418,461,1410xm503,1306v7,-5,13,-10,19,-16c527,1284,530,1277,530,1270v,-8,-2,-15,-7,-20c518,1245,511,1243,502,1243v-9,,-16,2,-21,7c476,1255,473,1262,473,1270v,8,3,14,9,19c487,1294,494,1300,503,1306xm470,1371v,10,3,17,9,22c485,1398,492,1401,502,1401v11,,19,-3,24,-8c531,1387,534,1380,534,1372v,-5,-1,-10,-3,-14c529,1354,527,1351,524,1347v-3,-3,-7,-6,-11,-9c509,1335,505,1332,500,1328v-4,3,-8,6,-12,9c485,1340,481,1343,479,1346v-3,3,-5,7,-7,11c471,1361,470,1366,470,1371xm584,2206v,-12,-4,-23,-11,-33c566,2164,554,2157,538,2154v,,,,,c549,2149,558,2142,565,2133v6,-9,10,-20,10,-33c575,2085,570,2074,562,2065v-9,-9,-21,-13,-37,-13c514,2052,504,2054,497,2057v-8,3,-15,7,-20,12c487,2086,487,2086,487,2086v5,-3,10,-6,15,-8c507,2076,513,2075,520,2075v9,,16,2,21,7c547,2087,549,2094,549,2103v,6,-1,11,-2,16c545,2124,541,2129,537,2133v-5,4,-11,7,-19,10c510,2146,501,2148,489,2148v,18,,18,,18c499,2166,508,2167,517,2169v8,1,16,4,22,8c545,2180,550,2185,553,2190v4,5,5,12,5,20c558,2221,555,2230,547,2236v-7,6,-17,9,-29,9c511,2245,506,2245,501,2244v-5,-1,-10,-3,-16,-4c479,2264,479,2264,479,2264v6,1,13,2,19,3c504,2268,511,2269,517,2269v21,,38,-6,49,-17c578,2241,584,2226,584,2206xm324,2169v-2,-11,-3,-21,-3,-32c321,2127,322,2117,324,2106v3,-10,6,-19,11,-27c341,2071,347,2064,356,2060v8,-5,18,-8,30,-8c399,2052,409,2055,417,2060v8,4,15,11,20,19c442,2087,446,2096,448,2106v2,11,3,21,3,31c451,2148,450,2158,448,2169v-2,10,-6,19,-11,27c432,2204,425,2210,417,2215v-8,5,-18,7,-31,7c374,2222,364,2220,356,2215v-9,-5,-15,-11,-21,-19c330,2188,327,2179,324,2169xm347,2137v,9,1,18,3,25c351,2170,353,2177,357,2182v3,6,7,10,12,13c374,2198,380,2200,386,2200v7,,13,-2,18,-5c409,2192,413,2188,416,2182v3,-5,5,-12,7,-20c424,2155,425,2146,425,2137v,-9,-1,-17,-2,-25c421,2105,419,2098,416,2093v-3,-6,-7,-10,-12,-14c399,2076,393,2075,386,2075v-6,,-12,1,-17,4c364,2083,360,2087,357,2093v-4,5,-6,12,-7,19c348,2120,347,2128,347,2137xm711,2215v-9,5,-19,7,-31,7c668,2222,658,2220,649,2215v-8,-5,-15,-11,-20,-19c624,2188,620,2179,618,2169v-2,-11,-3,-21,-3,-32c615,2127,616,2117,618,2106v2,-10,6,-19,11,-27c634,2071,641,2064,649,2060v9,-5,19,-8,31,-8c692,2052,702,2055,711,2060v8,4,15,11,20,19c736,2087,739,2096,742,2106v2,11,3,21,3,31c745,2148,744,2158,742,2169v-3,10,-6,19,-11,27c726,2204,719,2210,711,2215xm710,2182v3,-5,5,-12,7,-20c718,2155,719,2146,719,2137v,-9,-1,-17,-2,-25c715,2105,713,2098,710,2093v-4,-6,-8,-10,-13,-14c693,2076,687,2075,680,2075v-7,,-13,1,-17,4c658,2083,654,2087,650,2093v-3,5,-5,12,-7,19c642,2120,641,2128,641,2137v,9,1,18,2,25c645,2170,647,2177,650,2182v4,6,8,10,13,13c667,2198,673,2200,680,2200v7,,13,-2,17,-5c702,2192,706,2188,710,2182xm768,1388v3,-7,5,-15,5,-23c773,1352,769,1343,762,1335v-6,-7,-16,-14,-28,-20c703,1300,703,1300,703,1300v-6,-3,-11,-6,-15,-10c684,1286,682,1281,682,1274v,-5,1,-10,3,-13c687,1257,690,1254,693,1252v4,-3,8,-4,13,-5c710,1246,715,1245,720,1245v7,,13,1,19,3c744,1250,750,1252,755,1254v9,-22,9,-22,9,-22c756,1229,748,1226,742,1225v-7,-1,-15,-2,-24,-2c710,1223,702,1224,695,1226v-8,3,-15,6,-20,10c669,1241,664,1246,661,1253v-3,6,-5,13,-5,22c656,1288,659,1299,665,1306v7,7,15,13,25,18c720,1338,720,1338,720,1338v8,4,14,8,19,12c744,1355,747,1361,747,1369v,11,-3,19,-10,23c730,1397,720,1399,709,1399v-8,,-15,-1,-22,-3c679,1394,673,1392,666,1389v-8,23,-8,23,-8,23c666,1415,674,1418,682,1420v9,1,18,2,29,2c720,1422,729,1421,736,1418v8,-3,15,-7,20,-12c761,1401,765,1395,768,1388xm577,2575v-2,-9,-3,-20,-3,-31c574,2533,575,2523,578,2513v3,-9,6,-18,12,-25c595,2481,602,2476,610,2472v8,-4,17,-6,28,-6c650,2466,660,2468,668,2472v8,4,15,9,20,16c693,2495,696,2503,699,2513v2,10,3,20,3,31c702,2555,701,2565,698,2575v-3,9,-7,18,-12,25c681,2607,674,2612,666,2616v-8,4,-17,6,-28,6c626,2622,616,2620,608,2617v-8,-4,-15,-10,-20,-17c583,2593,579,2585,577,2575xm600,2543v,38,13,57,38,57c650,2600,660,2596,666,2587v6,-9,10,-23,10,-42c676,2507,663,2488,638,2488v-13,,-22,4,-28,13c603,2510,600,2524,600,2543xm921,49v5,,9,-2,13,-6c938,40,939,35,939,30v,-5,-1,-10,-5,-13c930,13,926,12,921,12v-5,,-9,1,-13,5c904,20,903,25,903,30v,5,1,10,5,13c912,47,916,49,921,49xm795,429v60,190,60,190,60,190c884,619,884,619,884,619,945,426,945,426,945,426v-28,,-28,,-28,c870,583,870,583,870,583v-1,,-1,,-1,c822,422,822,422,822,422r-27,7xm36,199v8,8,17,14,27,18c73,220,84,222,95,222v13,,24,-1,33,-3c138,217,147,214,156,209v-9,-21,-9,-21,-9,-21c141,190,135,193,128,195v-7,3,-14,4,-22,4c82,199,65,192,55,180,45,167,40,147,40,120v,-12,2,-22,5,-32c49,79,53,72,59,65,65,59,72,54,80,51v8,-3,16,-5,24,-5c113,46,120,47,127,49v6,2,12,4,18,7c155,33,155,33,155,33v-8,-4,-16,-6,-23,-8c124,24,115,23,104,23v-13,,-25,2,-36,6c57,34,47,41,39,49,31,58,24,69,20,82v-5,13,-7,28,-7,45c13,143,15,157,19,169v4,12,10,22,17,30xm292,488v4,-3,9,-6,14,-9c311,476,317,475,325,475v11,,19,3,24,9c355,490,358,498,358,507v,9,-3,17,-8,23c346,536,339,543,332,550v-55,52,-55,52,-55,52c277,619,277,619,277,619v119,,119,,119,c396,596,396,596,396,596v-82,,-82,,-82,c314,596,314,596,314,596v41,-38,41,-38,41,-38c363,551,369,543,375,534v6,-8,9,-18,9,-30c384,496,382,489,380,482v-3,-6,-7,-12,-11,-16c364,461,358,458,352,456v-7,-3,-14,-4,-22,-4c319,452,310,454,302,457v-7,3,-15,8,-22,14l292,488xm118,837v11,9,17,21,17,37c135,885,133,895,128,904v-4,8,-10,15,-17,21c104,930,95,935,86,937v-10,3,-20,5,-31,5c50,942,50,942,50,942v,77,,77,,77c24,1019,24,1019,24,1019v,-191,,-191,,-191c31,827,31,827,31,827v8,-1,8,-1,8,-1c44,826,49,825,55,825v6,,12,-1,18,-1c92,824,107,829,118,837xm109,879v,-12,-4,-21,-11,-26c90,847,81,845,69,845v-8,,-8,,-8,c55,845,55,845,55,845v-2,,-2,,-2,c50,846,50,846,50,846v,75,,75,,75c55,921,55,921,55,921v7,,13,,20,-2c82,917,87,915,92,911v5,-3,9,-8,12,-13c107,893,109,886,109,879xm352,175v,8,2,15,4,21c358,202,362,206,366,210v4,4,9,7,14,9c386,221,392,222,398,222v9,,18,-1,25,-5c430,214,437,210,442,204v1,,1,,1,c445,221,445,221,445,221v26,-4,26,-4,26,-4c466,184,466,184,466,184v,-117,,-117,,-117c436,71,436,71,436,71v4,33,4,33,4,33c440,185,440,185,440,185v-4,5,-9,8,-15,11c420,199,414,200,407,200v-11,,-18,-3,-22,-8c380,186,378,178,378,166v,-99,,-99,,-99c348,71,348,71,348,71v4,33,4,33,4,33l352,175xm33,478v5,-2,11,-3,18,-3c60,475,67,477,73,482v5,5,7,12,7,21c80,509,80,514,78,519v-2,5,-5,10,-10,14c63,537,57,540,49,543v-8,3,-17,5,-29,5c20,566,20,566,20,566v10,,20,1,28,3c56,570,64,573,70,577v6,3,11,8,14,13c88,595,89,602,89,610v,11,-3,20,-10,26c72,642,62,645,49,645v-7,,-12,,-17,-1c27,643,22,641,16,640v-5,24,-5,24,-5,24c17,665,23,666,29,667v7,1,13,2,19,2c69,669,86,663,98,652v11,-11,17,-26,17,-46c115,594,111,583,104,573,97,564,86,557,70,554v,,,,,c80,549,89,542,96,533v7,-9,10,-20,10,-33c106,485,102,474,93,465,84,456,72,452,56,452v-11,,-21,2,-28,5c20,460,14,464,8,469v10,17,10,17,10,17c23,483,28,480,33,478xm188,219v26,,26,,26,c214,103,214,103,214,103v4,-4,9,-7,14,-10c233,90,240,89,247,89v10,,18,2,22,8c274,103,276,111,276,122v,97,,97,,97c302,219,302,219,302,219v,-106,,-106,,-106c302,97,297,85,289,77,280,70,269,66,256,66v-9,,-17,1,-24,5c225,74,219,78,214,82v,,,,,c214,,214,,214,,184,5,184,5,184,5v4,32,4,32,4,32l188,219xm517,219v26,,26,,26,c543,106,543,106,543,106v6,-5,12,-9,18,-11c568,92,575,91,584,91v,-25,,-25,,-25c574,66,566,68,559,72v-7,4,-13,9,-18,15c541,87,541,87,541,87,538,67,538,67,538,67v-25,4,-25,4,-25,4c517,104,517,104,517,104r,115xm743,219v26,,26,,26,c769,103,769,103,769,103v4,-4,9,-7,14,-10c788,90,795,89,802,89v10,,18,2,22,8c829,103,831,111,831,122v,97,,97,,97c856,219,856,219,856,219v,-106,,-106,,-106c856,97,852,85,844,77,835,70,824,66,811,66v-9,,-17,1,-24,5c780,74,774,78,769,82v,,,,,c769,,769,,769,,739,5,739,5,739,5v4,32,4,32,4,32l743,219xm648,449v-9,9,-17,20,-22,33c621,494,618,509,618,526v,16,3,29,7,41c629,579,635,589,642,598v8,8,17,14,27,18c679,620,691,622,703,622v10,,20,,28,-1c739,620,746,619,752,618v6,-2,12,-4,16,-5c768,525,768,525,768,525v-26,,-26,,-26,c742,595,742,595,742,595v-9,2,-9,2,-9,2c725,598,725,598,725,598v-10,,-10,,-10,c691,598,673,592,663,579,652,566,647,546,647,520v,-12,2,-23,6,-32c656,479,662,471,668,465v6,-6,14,-11,22,-14c699,448,708,446,718,446v9,,16,1,23,3c748,452,754,454,761,457v9,-24,9,-24,9,-24c762,429,754,427,746,425v-8,-1,-17,-2,-28,-2c704,423,691,425,679,429v-12,5,-22,12,-31,20xm586,800v,81,,81,,81c586,881,586,881,586,881v5,-4,11,-8,17,-11c609,867,617,866,625,866v18,,32,6,41,18c675,896,679,913,679,935v,13,-1,24,-5,35c671,980,666,990,660,997v-6,8,-14,14,-23,19c628,1020,618,1022,606,1022v-9,,-18,-1,-27,-2c571,1018,565,1017,560,1015v,-178,,-178,,-178c556,805,556,805,556,805r30,-5xm586,901v,96,,96,,96c595,999,595,999,595,999v4,1,8,1,13,1c616,1000,622,999,628,996v5,-3,10,-7,14,-12c646,979,649,973,651,966v2,-7,3,-14,3,-22c654,936,653,929,652,922v-1,-7,-3,-13,-6,-18c643,899,639,896,635,893v-5,-3,-11,-4,-19,-4c610,889,604,890,599,893v-5,2,-9,5,-13,8xm618,201v6,7,12,12,21,16c647,221,656,222,667,222v14,,28,-2,40,-8c699,193,699,193,699,193v-5,2,-9,3,-13,5c682,199,677,200,672,200v-15,,-26,-5,-33,-14c631,177,627,162,627,142v,-16,4,-29,12,-39c647,94,658,89,672,89v6,,11,1,15,2c692,92,696,93,701,95v8,-23,8,-23,8,-23c703,70,698,68,692,67v-6,-1,-12,-1,-18,-1c664,66,655,67,646,70v-8,4,-16,9,-22,15c617,92,612,100,608,110v-4,10,-6,22,-6,36c602,157,603,168,606,177v3,10,7,18,12,24xe" fillcolor="#008fde" stroked="f">
                <v:path arrowok="t" o:connecttype="custom" o:connectlocs="395161,155575;381502,58420;88943,309563;59084,168910;100696,438785;122297,311150;156921,783908;87672,783273;509834,652780;510469,832485;538105,301943;162638,323533;553987,153035;607035,409575;607035,148908;612753,698500;546046,450533;450432,31433;435185,699135;437091,196533;415808,442278;387219,704533;436138,279083;481880,291783;461233,154623;534611,194945;484421,26670;400878,831850;289700,953135;379596,911225;256982,946468;241417,805815;36530,795020;58448,465773;73060,911543;46377,654685;409773,910908;625777,800735;493316,917258;478704,783273;442809,921703;544140,697230;296688,21273;23189,407035;282711,278130;307171,277495;290970,442913;152791,389255;166450,427673;164544,712788;134367,686435;221404,660083;211239,414655;190592,807403;33671,63183;119120,169545;17471,292418;24777,164783;72425,29528;248723,29528;210604,183833;193133,317500;196310,63818" o:connectangles="0,0,0,0,0,0,0,0,0,0,0,0,0,0,0,0,0,0,0,0,0,0,0,0,0,0,0,0,0,0,0,0,0,0,0,0,0,0,0,0,0,0,0,0,0,0,0,0,0,0,0,0,0,0,0,0,0,0,0,0,0,0,0"/>
                <o:lock v:ext="edit" verticies="t"/>
              </v:shape>
              <w10:wrap anchorx="margin" anchory="page"/>
            </v:group>
          </w:pict>
        </mc:Fallback>
      </mc:AlternateContent>
    </w:r>
    <w:r>
      <w:rPr>
        <w:noProof/>
        <w:lang w:val="en-US"/>
      </w:rPr>
      <mc:AlternateContent>
        <mc:Choice Requires="wpc">
          <w:drawing>
            <wp:anchor distT="0" distB="0" distL="114300" distR="114300" simplePos="0" relativeHeight="251663360" behindDoc="1" locked="0" layoutInCell="0" allowOverlap="1" wp14:anchorId="297908EE" wp14:editId="23584FA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3186821" cy="1120775"/>
              <wp:effectExtent l="0" t="0" r="0" b="0"/>
              <wp:wrapNone/>
              <wp:docPr id="200219551" name="TeVerwijderenShape_3(JU-LOCK)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597593094" name="Freeform 4"/>
                      <wps:cNvSpPr>
                        <a:spLocks noEditPoints="1"/>
                      </wps:cNvSpPr>
                      <wps:spPr bwMode="auto">
                        <a:xfrm>
                          <a:off x="727710" y="545465"/>
                          <a:ext cx="2271395" cy="365760"/>
                        </a:xfrm>
                        <a:custGeom>
                          <a:avLst/>
                          <a:gdLst>
                            <a:gd name="T0" fmla="*/ 1579 w 7154"/>
                            <a:gd name="T1" fmla="*/ 826 h 1152"/>
                            <a:gd name="T2" fmla="*/ 509 w 7154"/>
                            <a:gd name="T3" fmla="*/ 884 h 1152"/>
                            <a:gd name="T4" fmla="*/ 3482 w 7154"/>
                            <a:gd name="T5" fmla="*/ 650 h 1152"/>
                            <a:gd name="T6" fmla="*/ 3525 w 7154"/>
                            <a:gd name="T7" fmla="*/ 475 h 1152"/>
                            <a:gd name="T8" fmla="*/ 3482 w 7154"/>
                            <a:gd name="T9" fmla="*/ 525 h 1152"/>
                            <a:gd name="T10" fmla="*/ 3022 w 7154"/>
                            <a:gd name="T11" fmla="*/ 999 h 1152"/>
                            <a:gd name="T12" fmla="*/ 3233 w 7154"/>
                            <a:gd name="T13" fmla="*/ 449 h 1152"/>
                            <a:gd name="T14" fmla="*/ 3317 w 7154"/>
                            <a:gd name="T15" fmla="*/ 450 h 1152"/>
                            <a:gd name="T16" fmla="*/ 3040 w 7154"/>
                            <a:gd name="T17" fmla="*/ 35 h 1152"/>
                            <a:gd name="T18" fmla="*/ 3224 w 7154"/>
                            <a:gd name="T19" fmla="*/ 1068 h 1152"/>
                            <a:gd name="T20" fmla="*/ 3181 w 7154"/>
                            <a:gd name="T21" fmla="*/ 939 h 1152"/>
                            <a:gd name="T22" fmla="*/ 7007 w 7154"/>
                            <a:gd name="T23" fmla="*/ 501 h 1152"/>
                            <a:gd name="T24" fmla="*/ 3193 w 7154"/>
                            <a:gd name="T25" fmla="*/ 36 h 1152"/>
                            <a:gd name="T26" fmla="*/ 3191 w 7154"/>
                            <a:gd name="T27" fmla="*/ 78 h 1152"/>
                            <a:gd name="T28" fmla="*/ 4116 w 7154"/>
                            <a:gd name="T29" fmla="*/ 81 h 1152"/>
                            <a:gd name="T30" fmla="*/ 4248 w 7154"/>
                            <a:gd name="T31" fmla="*/ 35 h 1152"/>
                            <a:gd name="T32" fmla="*/ 3858 w 7154"/>
                            <a:gd name="T33" fmla="*/ 650 h 1152"/>
                            <a:gd name="T34" fmla="*/ 3798 w 7154"/>
                            <a:gd name="T35" fmla="*/ 456 h 1152"/>
                            <a:gd name="T36" fmla="*/ 3919 w 7154"/>
                            <a:gd name="T37" fmla="*/ 43 h 1152"/>
                            <a:gd name="T38" fmla="*/ 5051 w 7154"/>
                            <a:gd name="T39" fmla="*/ 90 h 1152"/>
                            <a:gd name="T40" fmla="*/ 4341 w 7154"/>
                            <a:gd name="T41" fmla="*/ 366 h 1152"/>
                            <a:gd name="T42" fmla="*/ 4502 w 7154"/>
                            <a:gd name="T43" fmla="*/ 235 h 1152"/>
                            <a:gd name="T44" fmla="*/ 3418 w 7154"/>
                            <a:gd name="T45" fmla="*/ 112 h 1152"/>
                            <a:gd name="T46" fmla="*/ 3291 w 7154"/>
                            <a:gd name="T47" fmla="*/ 432 h 1152"/>
                            <a:gd name="T48" fmla="*/ 3582 w 7154"/>
                            <a:gd name="T49" fmla="*/ 81 h 1152"/>
                            <a:gd name="T50" fmla="*/ 3435 w 7154"/>
                            <a:gd name="T51" fmla="*/ 835 h 1152"/>
                            <a:gd name="T52" fmla="*/ 3724 w 7154"/>
                            <a:gd name="T53" fmla="*/ 64 h 1152"/>
                            <a:gd name="T54" fmla="*/ 3031 w 7154"/>
                            <a:gd name="T55" fmla="*/ 655 h 1152"/>
                            <a:gd name="T56" fmla="*/ 4783 w 7154"/>
                            <a:gd name="T57" fmla="*/ 366 h 1152"/>
                            <a:gd name="T58" fmla="*/ 6087 w 7154"/>
                            <a:gd name="T59" fmla="*/ 650 h 1152"/>
                            <a:gd name="T60" fmla="*/ 6511 w 7154"/>
                            <a:gd name="T61" fmla="*/ 650 h 1152"/>
                            <a:gd name="T62" fmla="*/ 4607 w 7154"/>
                            <a:gd name="T63" fmla="*/ 557 h 1152"/>
                            <a:gd name="T64" fmla="*/ 4761 w 7154"/>
                            <a:gd name="T65" fmla="*/ 139 h 1152"/>
                            <a:gd name="T66" fmla="*/ 4883 w 7154"/>
                            <a:gd name="T67" fmla="*/ 211 h 1152"/>
                            <a:gd name="T68" fmla="*/ 6363 w 7154"/>
                            <a:gd name="T69" fmla="*/ 413 h 1152"/>
                            <a:gd name="T70" fmla="*/ 4757 w 7154"/>
                            <a:gd name="T71" fmla="*/ 505 h 1152"/>
                            <a:gd name="T72" fmla="*/ 5390 w 7154"/>
                            <a:gd name="T73" fmla="*/ 650 h 1152"/>
                            <a:gd name="T74" fmla="*/ 5182 w 7154"/>
                            <a:gd name="T75" fmla="*/ 505 h 1152"/>
                            <a:gd name="T76" fmla="*/ 5253 w 7154"/>
                            <a:gd name="T77" fmla="*/ 607 h 1152"/>
                            <a:gd name="T78" fmla="*/ 4839 w 7154"/>
                            <a:gd name="T79" fmla="*/ 461 h 1152"/>
                            <a:gd name="T80" fmla="*/ 5510 w 7154"/>
                            <a:gd name="T81" fmla="*/ 549 h 1152"/>
                            <a:gd name="T82" fmla="*/ 6031 w 7154"/>
                            <a:gd name="T83" fmla="*/ 598 h 1152"/>
                            <a:gd name="T84" fmla="*/ 6000 w 7154"/>
                            <a:gd name="T85" fmla="*/ 525 h 1152"/>
                            <a:gd name="T86" fmla="*/ 5042 w 7154"/>
                            <a:gd name="T87" fmla="*/ 564 h 1152"/>
                            <a:gd name="T88" fmla="*/ 4078 w 7154"/>
                            <a:gd name="T89" fmla="*/ 544 h 1152"/>
                            <a:gd name="T90" fmla="*/ 4111 w 7154"/>
                            <a:gd name="T91" fmla="*/ 632 h 1152"/>
                            <a:gd name="T92" fmla="*/ 3901 w 7154"/>
                            <a:gd name="T93" fmla="*/ 881 h 1152"/>
                            <a:gd name="T94" fmla="*/ 4013 w 7154"/>
                            <a:gd name="T95" fmla="*/ 926 h 1152"/>
                            <a:gd name="T96" fmla="*/ 3760 w 7154"/>
                            <a:gd name="T97" fmla="*/ 1021 h 1152"/>
                            <a:gd name="T98" fmla="*/ 3673 w 7154"/>
                            <a:gd name="T99" fmla="*/ 1087 h 1152"/>
                            <a:gd name="T100" fmla="*/ 6696 w 7154"/>
                            <a:gd name="T101" fmla="*/ 598 h 1152"/>
                            <a:gd name="T102" fmla="*/ 6665 w 7154"/>
                            <a:gd name="T103" fmla="*/ 525 h 1152"/>
                            <a:gd name="T104" fmla="*/ 3566 w 7154"/>
                            <a:gd name="T105" fmla="*/ 846 h 1152"/>
                            <a:gd name="T106" fmla="*/ 6904 w 7154"/>
                            <a:gd name="T107" fmla="*/ 625 h 1152"/>
                            <a:gd name="T108" fmla="*/ 4254 w 7154"/>
                            <a:gd name="T109" fmla="*/ 919 h 1152"/>
                            <a:gd name="T110" fmla="*/ 4367 w 7154"/>
                            <a:gd name="T111" fmla="*/ 650 h 1152"/>
                            <a:gd name="T112" fmla="*/ 4456 w 7154"/>
                            <a:gd name="T113" fmla="*/ 787 h 1152"/>
                            <a:gd name="T114" fmla="*/ 4478 w 7154"/>
                            <a:gd name="T115" fmla="*/ 495 h 1152"/>
                            <a:gd name="T116" fmla="*/ 4484 w 7154"/>
                            <a:gd name="T117" fmla="*/ 654 h 1152"/>
                            <a:gd name="T118" fmla="*/ 4104 w 7154"/>
                            <a:gd name="T119" fmla="*/ 971 h 1152"/>
                            <a:gd name="T120" fmla="*/ 4281 w 7154"/>
                            <a:gd name="T121" fmla="*/ 780 h 1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7154" h="1152">
                              <a:moveTo>
                                <a:pt x="1579" y="826"/>
                              </a:moveTo>
                              <a:cubicBezTo>
                                <a:pt x="1653" y="1001"/>
                                <a:pt x="1653" y="1001"/>
                                <a:pt x="1653" y="1001"/>
                              </a:cubicBezTo>
                              <a:cubicBezTo>
                                <a:pt x="1536" y="1062"/>
                                <a:pt x="1447" y="1084"/>
                                <a:pt x="1311" y="1084"/>
                              </a:cubicBezTo>
                              <a:cubicBezTo>
                                <a:pt x="1053" y="1084"/>
                                <a:pt x="861" y="910"/>
                                <a:pt x="861" y="582"/>
                              </a:cubicBezTo>
                              <a:cubicBezTo>
                                <a:pt x="861" y="238"/>
                                <a:pt x="1074" y="48"/>
                                <a:pt x="1364" y="48"/>
                              </a:cubicBezTo>
                              <a:cubicBezTo>
                                <a:pt x="1488" y="48"/>
                                <a:pt x="1561" y="71"/>
                                <a:pt x="1650" y="110"/>
                              </a:cubicBezTo>
                              <a:cubicBezTo>
                                <a:pt x="1569" y="298"/>
                                <a:pt x="1569" y="298"/>
                                <a:pt x="1569" y="298"/>
                              </a:cubicBezTo>
                              <a:cubicBezTo>
                                <a:pt x="1509" y="268"/>
                                <a:pt x="1458" y="245"/>
                                <a:pt x="1367" y="245"/>
                              </a:cubicBezTo>
                              <a:cubicBezTo>
                                <a:pt x="1225" y="245"/>
                                <a:pt x="1092" y="347"/>
                                <a:pt x="1092" y="557"/>
                              </a:cubicBezTo>
                              <a:cubicBezTo>
                                <a:pt x="1092" y="786"/>
                                <a:pt x="1182" y="884"/>
                                <a:pt x="1369" y="884"/>
                              </a:cubicBezTo>
                              <a:cubicBezTo>
                                <a:pt x="1452" y="884"/>
                                <a:pt x="1514" y="857"/>
                                <a:pt x="1579" y="826"/>
                              </a:cubicBezTo>
                              <a:close/>
                              <a:moveTo>
                                <a:pt x="509" y="884"/>
                              </a:moveTo>
                              <a:cubicBezTo>
                                <a:pt x="322" y="884"/>
                                <a:pt x="232" y="786"/>
                                <a:pt x="232" y="557"/>
                              </a:cubicBezTo>
                              <a:cubicBezTo>
                                <a:pt x="232" y="347"/>
                                <a:pt x="365" y="245"/>
                                <a:pt x="507" y="245"/>
                              </a:cubicBezTo>
                              <a:cubicBezTo>
                                <a:pt x="598" y="245"/>
                                <a:pt x="649" y="268"/>
                                <a:pt x="709" y="298"/>
                              </a:cubicBezTo>
                              <a:cubicBezTo>
                                <a:pt x="790" y="110"/>
                                <a:pt x="790" y="110"/>
                                <a:pt x="790" y="110"/>
                              </a:cubicBezTo>
                              <a:cubicBezTo>
                                <a:pt x="701" y="71"/>
                                <a:pt x="628" y="48"/>
                                <a:pt x="504" y="48"/>
                              </a:cubicBezTo>
                              <a:cubicBezTo>
                                <a:pt x="214" y="48"/>
                                <a:pt x="0" y="238"/>
                                <a:pt x="0" y="582"/>
                              </a:cubicBezTo>
                              <a:cubicBezTo>
                                <a:pt x="0" y="910"/>
                                <a:pt x="192" y="1084"/>
                                <a:pt x="451" y="1084"/>
                              </a:cubicBezTo>
                              <a:cubicBezTo>
                                <a:pt x="586" y="1084"/>
                                <a:pt x="676" y="1062"/>
                                <a:pt x="793" y="1001"/>
                              </a:cubicBezTo>
                              <a:cubicBezTo>
                                <a:pt x="719" y="826"/>
                                <a:pt x="719" y="826"/>
                                <a:pt x="719" y="826"/>
                              </a:cubicBezTo>
                              <a:cubicBezTo>
                                <a:pt x="654" y="857"/>
                                <a:pt x="591" y="884"/>
                                <a:pt x="509" y="884"/>
                              </a:cubicBezTo>
                              <a:close/>
                              <a:moveTo>
                                <a:pt x="2200" y="774"/>
                              </a:moveTo>
                              <a:cubicBezTo>
                                <a:pt x="2198" y="774"/>
                                <a:pt x="2198" y="774"/>
                                <a:pt x="2198" y="774"/>
                              </a:cubicBezTo>
                              <a:cubicBezTo>
                                <a:pt x="2000" y="68"/>
                                <a:pt x="2000" y="68"/>
                                <a:pt x="2000" y="68"/>
                              </a:cubicBezTo>
                              <a:cubicBezTo>
                                <a:pt x="1766" y="68"/>
                                <a:pt x="1766" y="68"/>
                                <a:pt x="1766" y="68"/>
                              </a:cubicBezTo>
                              <a:cubicBezTo>
                                <a:pt x="2082" y="1064"/>
                                <a:pt x="2082" y="1064"/>
                                <a:pt x="2082" y="1064"/>
                              </a:cubicBezTo>
                              <a:cubicBezTo>
                                <a:pt x="2312" y="1064"/>
                                <a:pt x="2312" y="1064"/>
                                <a:pt x="2312" y="1064"/>
                              </a:cubicBezTo>
                              <a:cubicBezTo>
                                <a:pt x="2627" y="67"/>
                                <a:pt x="2627" y="67"/>
                                <a:pt x="2627" y="67"/>
                              </a:cubicBezTo>
                              <a:cubicBezTo>
                                <a:pt x="2401" y="67"/>
                                <a:pt x="2401" y="67"/>
                                <a:pt x="2401" y="67"/>
                              </a:cubicBezTo>
                              <a:lnTo>
                                <a:pt x="2200" y="774"/>
                              </a:lnTo>
                              <a:close/>
                              <a:moveTo>
                                <a:pt x="3482" y="525"/>
                              </a:moveTo>
                              <a:cubicBezTo>
                                <a:pt x="3482" y="650"/>
                                <a:pt x="3482" y="650"/>
                                <a:pt x="3482" y="650"/>
                              </a:cubicBezTo>
                              <a:cubicBezTo>
                                <a:pt x="3535" y="650"/>
                                <a:pt x="3535" y="650"/>
                                <a:pt x="3535" y="650"/>
                              </a:cubicBezTo>
                              <a:cubicBezTo>
                                <a:pt x="3535" y="522"/>
                                <a:pt x="3535" y="522"/>
                                <a:pt x="3535" y="522"/>
                              </a:cubicBezTo>
                              <a:cubicBezTo>
                                <a:pt x="3535" y="516"/>
                                <a:pt x="3534" y="509"/>
                                <a:pt x="3534" y="509"/>
                              </a:cubicBezTo>
                              <a:cubicBezTo>
                                <a:pt x="3541" y="502"/>
                                <a:pt x="3554" y="495"/>
                                <a:pt x="3567" y="495"/>
                              </a:cubicBezTo>
                              <a:cubicBezTo>
                                <a:pt x="3586" y="495"/>
                                <a:pt x="3595" y="504"/>
                                <a:pt x="3595" y="525"/>
                              </a:cubicBezTo>
                              <a:cubicBezTo>
                                <a:pt x="3595" y="650"/>
                                <a:pt x="3595" y="650"/>
                                <a:pt x="3595" y="650"/>
                              </a:cubicBezTo>
                              <a:cubicBezTo>
                                <a:pt x="3647" y="650"/>
                                <a:pt x="3647" y="650"/>
                                <a:pt x="3647" y="650"/>
                              </a:cubicBezTo>
                              <a:cubicBezTo>
                                <a:pt x="3647" y="513"/>
                                <a:pt x="3647" y="513"/>
                                <a:pt x="3647" y="513"/>
                              </a:cubicBezTo>
                              <a:cubicBezTo>
                                <a:pt x="3647" y="468"/>
                                <a:pt x="3621" y="449"/>
                                <a:pt x="3587" y="449"/>
                              </a:cubicBezTo>
                              <a:cubicBezTo>
                                <a:pt x="3561" y="449"/>
                                <a:pt x="3540" y="460"/>
                                <a:pt x="3526" y="475"/>
                              </a:cubicBezTo>
                              <a:cubicBezTo>
                                <a:pt x="3525" y="475"/>
                                <a:pt x="3525" y="475"/>
                                <a:pt x="3525" y="475"/>
                              </a:cubicBezTo>
                              <a:cubicBezTo>
                                <a:pt x="3515" y="458"/>
                                <a:pt x="3497" y="449"/>
                                <a:pt x="3474" y="449"/>
                              </a:cubicBezTo>
                              <a:cubicBezTo>
                                <a:pt x="3448" y="449"/>
                                <a:pt x="3428" y="460"/>
                                <a:pt x="3416" y="471"/>
                              </a:cubicBezTo>
                              <a:cubicBezTo>
                                <a:pt x="3416" y="471"/>
                                <a:pt x="3416" y="471"/>
                                <a:pt x="3416" y="471"/>
                              </a:cubicBezTo>
                              <a:cubicBezTo>
                                <a:pt x="3414" y="450"/>
                                <a:pt x="3414" y="450"/>
                                <a:pt x="3414" y="450"/>
                              </a:cubicBezTo>
                              <a:cubicBezTo>
                                <a:pt x="3363" y="456"/>
                                <a:pt x="3363" y="456"/>
                                <a:pt x="3363" y="456"/>
                              </a:cubicBezTo>
                              <a:cubicBezTo>
                                <a:pt x="3370" y="505"/>
                                <a:pt x="3370" y="505"/>
                                <a:pt x="3370" y="505"/>
                              </a:cubicBezTo>
                              <a:cubicBezTo>
                                <a:pt x="3370" y="650"/>
                                <a:pt x="3370" y="650"/>
                                <a:pt x="3370" y="650"/>
                              </a:cubicBezTo>
                              <a:cubicBezTo>
                                <a:pt x="3422" y="650"/>
                                <a:pt x="3422" y="650"/>
                                <a:pt x="3422" y="650"/>
                              </a:cubicBezTo>
                              <a:cubicBezTo>
                                <a:pt x="3422" y="508"/>
                                <a:pt x="3422" y="508"/>
                                <a:pt x="3422" y="508"/>
                              </a:cubicBezTo>
                              <a:cubicBezTo>
                                <a:pt x="3430" y="501"/>
                                <a:pt x="3441" y="495"/>
                                <a:pt x="3455" y="495"/>
                              </a:cubicBezTo>
                              <a:cubicBezTo>
                                <a:pt x="3474" y="495"/>
                                <a:pt x="3482" y="504"/>
                                <a:pt x="3482" y="525"/>
                              </a:cubicBezTo>
                              <a:close/>
                              <a:moveTo>
                                <a:pt x="5779" y="585"/>
                              </a:moveTo>
                              <a:cubicBezTo>
                                <a:pt x="5779" y="585"/>
                                <a:pt x="5779" y="585"/>
                                <a:pt x="5779" y="585"/>
                              </a:cubicBezTo>
                              <a:cubicBezTo>
                                <a:pt x="5740" y="448"/>
                                <a:pt x="5740" y="448"/>
                                <a:pt x="5740" y="448"/>
                              </a:cubicBezTo>
                              <a:cubicBezTo>
                                <a:pt x="5687" y="460"/>
                                <a:pt x="5687" y="460"/>
                                <a:pt x="5687" y="460"/>
                              </a:cubicBezTo>
                              <a:cubicBezTo>
                                <a:pt x="5751" y="653"/>
                                <a:pt x="5751" y="653"/>
                                <a:pt x="5751" y="653"/>
                              </a:cubicBezTo>
                              <a:cubicBezTo>
                                <a:pt x="5803" y="647"/>
                                <a:pt x="5803" y="647"/>
                                <a:pt x="5803" y="647"/>
                              </a:cubicBezTo>
                              <a:cubicBezTo>
                                <a:pt x="5875" y="454"/>
                                <a:pt x="5875" y="454"/>
                                <a:pt x="5875" y="454"/>
                              </a:cubicBezTo>
                              <a:cubicBezTo>
                                <a:pt x="5824" y="454"/>
                                <a:pt x="5824" y="454"/>
                                <a:pt x="5824" y="454"/>
                              </a:cubicBezTo>
                              <a:lnTo>
                                <a:pt x="5779" y="585"/>
                              </a:lnTo>
                              <a:close/>
                              <a:moveTo>
                                <a:pt x="3022" y="999"/>
                              </a:moveTo>
                              <a:cubicBezTo>
                                <a:pt x="3022" y="999"/>
                                <a:pt x="3022" y="999"/>
                                <a:pt x="3022" y="999"/>
                              </a:cubicBezTo>
                              <a:cubicBezTo>
                                <a:pt x="2982" y="861"/>
                                <a:pt x="2982" y="861"/>
                                <a:pt x="2982" y="861"/>
                              </a:cubicBezTo>
                              <a:cubicBezTo>
                                <a:pt x="2930" y="874"/>
                                <a:pt x="2930" y="874"/>
                                <a:pt x="2930" y="874"/>
                              </a:cubicBezTo>
                              <a:cubicBezTo>
                                <a:pt x="2994" y="1067"/>
                                <a:pt x="2994" y="1067"/>
                                <a:pt x="2994" y="1067"/>
                              </a:cubicBezTo>
                              <a:cubicBezTo>
                                <a:pt x="3046" y="1061"/>
                                <a:pt x="3046" y="1061"/>
                                <a:pt x="3046" y="1061"/>
                              </a:cubicBezTo>
                              <a:cubicBezTo>
                                <a:pt x="3118" y="868"/>
                                <a:pt x="3118" y="868"/>
                                <a:pt x="3118" y="868"/>
                              </a:cubicBezTo>
                              <a:cubicBezTo>
                                <a:pt x="3067" y="868"/>
                                <a:pt x="3067" y="868"/>
                                <a:pt x="3067" y="868"/>
                              </a:cubicBezTo>
                              <a:lnTo>
                                <a:pt x="3022" y="999"/>
                              </a:lnTo>
                              <a:close/>
                              <a:moveTo>
                                <a:pt x="3179" y="650"/>
                              </a:moveTo>
                              <a:cubicBezTo>
                                <a:pt x="3179" y="517"/>
                                <a:pt x="3179" y="517"/>
                                <a:pt x="3179" y="517"/>
                              </a:cubicBezTo>
                              <a:cubicBezTo>
                                <a:pt x="3193" y="501"/>
                                <a:pt x="3209" y="497"/>
                                <a:pt x="3233" y="497"/>
                              </a:cubicBezTo>
                              <a:cubicBezTo>
                                <a:pt x="3233" y="449"/>
                                <a:pt x="3233" y="449"/>
                                <a:pt x="3233" y="449"/>
                              </a:cubicBezTo>
                              <a:cubicBezTo>
                                <a:pt x="3203" y="449"/>
                                <a:pt x="3186" y="463"/>
                                <a:pt x="3174" y="477"/>
                              </a:cubicBezTo>
                              <a:cubicBezTo>
                                <a:pt x="3174" y="477"/>
                                <a:pt x="3174" y="477"/>
                                <a:pt x="3174" y="477"/>
                              </a:cubicBezTo>
                              <a:cubicBezTo>
                                <a:pt x="3171" y="450"/>
                                <a:pt x="3171" y="450"/>
                                <a:pt x="3171" y="450"/>
                              </a:cubicBezTo>
                              <a:cubicBezTo>
                                <a:pt x="3120" y="456"/>
                                <a:pt x="3120" y="456"/>
                                <a:pt x="3120" y="456"/>
                              </a:cubicBezTo>
                              <a:cubicBezTo>
                                <a:pt x="3127" y="505"/>
                                <a:pt x="3127" y="505"/>
                                <a:pt x="3127" y="505"/>
                              </a:cubicBezTo>
                              <a:cubicBezTo>
                                <a:pt x="3127" y="650"/>
                                <a:pt x="3127" y="650"/>
                                <a:pt x="3127" y="650"/>
                              </a:cubicBezTo>
                              <a:lnTo>
                                <a:pt x="3179" y="650"/>
                              </a:lnTo>
                              <a:close/>
                              <a:moveTo>
                                <a:pt x="3265" y="505"/>
                              </a:moveTo>
                              <a:cubicBezTo>
                                <a:pt x="3265" y="650"/>
                                <a:pt x="3265" y="650"/>
                                <a:pt x="3265" y="650"/>
                              </a:cubicBezTo>
                              <a:cubicBezTo>
                                <a:pt x="3317" y="650"/>
                                <a:pt x="3317" y="650"/>
                                <a:pt x="3317" y="650"/>
                              </a:cubicBezTo>
                              <a:cubicBezTo>
                                <a:pt x="3317" y="450"/>
                                <a:pt x="3317" y="450"/>
                                <a:pt x="3317" y="450"/>
                              </a:cubicBezTo>
                              <a:cubicBezTo>
                                <a:pt x="3258" y="456"/>
                                <a:pt x="3258" y="456"/>
                                <a:pt x="3258" y="456"/>
                              </a:cubicBezTo>
                              <a:lnTo>
                                <a:pt x="3265" y="505"/>
                              </a:lnTo>
                              <a:close/>
                              <a:moveTo>
                                <a:pt x="3031" y="241"/>
                              </a:moveTo>
                              <a:cubicBezTo>
                                <a:pt x="3053" y="241"/>
                                <a:pt x="3070" y="236"/>
                                <a:pt x="3088" y="227"/>
                              </a:cubicBezTo>
                              <a:cubicBezTo>
                                <a:pt x="3073" y="185"/>
                                <a:pt x="3073" y="185"/>
                                <a:pt x="3073" y="185"/>
                              </a:cubicBezTo>
                              <a:cubicBezTo>
                                <a:pt x="3060" y="189"/>
                                <a:pt x="3052" y="193"/>
                                <a:pt x="3037" y="193"/>
                              </a:cubicBezTo>
                              <a:cubicBezTo>
                                <a:pt x="3012" y="193"/>
                                <a:pt x="2994" y="175"/>
                                <a:pt x="2994" y="136"/>
                              </a:cubicBezTo>
                              <a:cubicBezTo>
                                <a:pt x="2994" y="100"/>
                                <a:pt x="3014" y="82"/>
                                <a:pt x="3040" y="82"/>
                              </a:cubicBezTo>
                              <a:cubicBezTo>
                                <a:pt x="3054" y="82"/>
                                <a:pt x="3064" y="86"/>
                                <a:pt x="3074" y="90"/>
                              </a:cubicBezTo>
                              <a:cubicBezTo>
                                <a:pt x="3090" y="44"/>
                                <a:pt x="3090" y="44"/>
                                <a:pt x="3090" y="44"/>
                              </a:cubicBezTo>
                              <a:cubicBezTo>
                                <a:pt x="3073" y="38"/>
                                <a:pt x="3059" y="35"/>
                                <a:pt x="3040" y="35"/>
                              </a:cubicBezTo>
                              <a:cubicBezTo>
                                <a:pt x="2990" y="35"/>
                                <a:pt x="2941" y="67"/>
                                <a:pt x="2941" y="139"/>
                              </a:cubicBezTo>
                              <a:cubicBezTo>
                                <a:pt x="2941" y="201"/>
                                <a:pt x="2972" y="241"/>
                                <a:pt x="3031" y="241"/>
                              </a:cubicBezTo>
                              <a:close/>
                              <a:moveTo>
                                <a:pt x="3330" y="919"/>
                              </a:moveTo>
                              <a:cubicBezTo>
                                <a:pt x="3330" y="1063"/>
                                <a:pt x="3330" y="1063"/>
                                <a:pt x="3330" y="1063"/>
                              </a:cubicBezTo>
                              <a:cubicBezTo>
                                <a:pt x="3383" y="1063"/>
                                <a:pt x="3383" y="1063"/>
                                <a:pt x="3383" y="1063"/>
                              </a:cubicBezTo>
                              <a:cubicBezTo>
                                <a:pt x="3383" y="863"/>
                                <a:pt x="3383" y="863"/>
                                <a:pt x="3383" y="863"/>
                              </a:cubicBezTo>
                              <a:cubicBezTo>
                                <a:pt x="3324" y="870"/>
                                <a:pt x="3324" y="870"/>
                                <a:pt x="3324" y="870"/>
                              </a:cubicBezTo>
                              <a:lnTo>
                                <a:pt x="3330" y="919"/>
                              </a:lnTo>
                              <a:close/>
                              <a:moveTo>
                                <a:pt x="3274" y="1012"/>
                              </a:moveTo>
                              <a:cubicBezTo>
                                <a:pt x="3290" y="1052"/>
                                <a:pt x="3290" y="1052"/>
                                <a:pt x="3290" y="1052"/>
                              </a:cubicBezTo>
                              <a:cubicBezTo>
                                <a:pt x="3268" y="1063"/>
                                <a:pt x="3250" y="1068"/>
                                <a:pt x="3224" y="1068"/>
                              </a:cubicBezTo>
                              <a:cubicBezTo>
                                <a:pt x="3158" y="1068"/>
                                <a:pt x="3129" y="1029"/>
                                <a:pt x="3129" y="962"/>
                              </a:cubicBezTo>
                              <a:cubicBezTo>
                                <a:pt x="3129" y="903"/>
                                <a:pt x="3164" y="863"/>
                                <a:pt x="3217" y="863"/>
                              </a:cubicBezTo>
                              <a:cubicBezTo>
                                <a:pt x="3271" y="863"/>
                                <a:pt x="3289" y="901"/>
                                <a:pt x="3289" y="948"/>
                              </a:cubicBezTo>
                              <a:cubicBezTo>
                                <a:pt x="3289" y="971"/>
                                <a:pt x="3289" y="971"/>
                                <a:pt x="3289" y="971"/>
                              </a:cubicBezTo>
                              <a:cubicBezTo>
                                <a:pt x="3181" y="971"/>
                                <a:pt x="3181" y="971"/>
                                <a:pt x="3181" y="971"/>
                              </a:cubicBezTo>
                              <a:cubicBezTo>
                                <a:pt x="3182" y="1006"/>
                                <a:pt x="3199" y="1022"/>
                                <a:pt x="3230" y="1022"/>
                              </a:cubicBezTo>
                              <a:cubicBezTo>
                                <a:pt x="3249" y="1022"/>
                                <a:pt x="3259" y="1018"/>
                                <a:pt x="3274" y="1012"/>
                              </a:cubicBezTo>
                              <a:close/>
                              <a:moveTo>
                                <a:pt x="3181" y="939"/>
                              </a:moveTo>
                              <a:cubicBezTo>
                                <a:pt x="3243" y="939"/>
                                <a:pt x="3243" y="939"/>
                                <a:pt x="3243" y="939"/>
                              </a:cubicBezTo>
                              <a:cubicBezTo>
                                <a:pt x="3243" y="919"/>
                                <a:pt x="3234" y="905"/>
                                <a:pt x="3215" y="905"/>
                              </a:cubicBezTo>
                              <a:cubicBezTo>
                                <a:pt x="3194" y="905"/>
                                <a:pt x="3184" y="921"/>
                                <a:pt x="3181" y="939"/>
                              </a:cubicBezTo>
                              <a:close/>
                              <a:moveTo>
                                <a:pt x="3357" y="780"/>
                              </a:moveTo>
                              <a:cubicBezTo>
                                <a:pt x="3339" y="780"/>
                                <a:pt x="3323" y="794"/>
                                <a:pt x="3323" y="813"/>
                              </a:cubicBezTo>
                              <a:cubicBezTo>
                                <a:pt x="3323" y="831"/>
                                <a:pt x="3339" y="846"/>
                                <a:pt x="3357" y="846"/>
                              </a:cubicBezTo>
                              <a:cubicBezTo>
                                <a:pt x="3375" y="846"/>
                                <a:pt x="3390" y="831"/>
                                <a:pt x="3390" y="813"/>
                              </a:cubicBezTo>
                              <a:cubicBezTo>
                                <a:pt x="3390" y="794"/>
                                <a:pt x="3375" y="780"/>
                                <a:pt x="3357" y="780"/>
                              </a:cubicBezTo>
                              <a:close/>
                              <a:moveTo>
                                <a:pt x="7095" y="451"/>
                              </a:moveTo>
                              <a:cubicBezTo>
                                <a:pt x="7071" y="451"/>
                                <a:pt x="7052" y="461"/>
                                <a:pt x="7038" y="475"/>
                              </a:cubicBezTo>
                              <a:cubicBezTo>
                                <a:pt x="7038" y="475"/>
                                <a:pt x="7038" y="475"/>
                                <a:pt x="7038" y="475"/>
                              </a:cubicBezTo>
                              <a:cubicBezTo>
                                <a:pt x="7034" y="453"/>
                                <a:pt x="7034" y="453"/>
                                <a:pt x="7034" y="453"/>
                              </a:cubicBezTo>
                              <a:cubicBezTo>
                                <a:pt x="7002" y="458"/>
                                <a:pt x="7002" y="458"/>
                                <a:pt x="7002" y="458"/>
                              </a:cubicBezTo>
                              <a:cubicBezTo>
                                <a:pt x="7007" y="501"/>
                                <a:pt x="7007" y="501"/>
                                <a:pt x="7007" y="501"/>
                              </a:cubicBezTo>
                              <a:cubicBezTo>
                                <a:pt x="7007" y="650"/>
                                <a:pt x="7007" y="650"/>
                                <a:pt x="7007" y="650"/>
                              </a:cubicBezTo>
                              <a:cubicBezTo>
                                <a:pt x="7040" y="650"/>
                                <a:pt x="7040" y="650"/>
                                <a:pt x="7040" y="650"/>
                              </a:cubicBezTo>
                              <a:cubicBezTo>
                                <a:pt x="7040" y="499"/>
                                <a:pt x="7040" y="499"/>
                                <a:pt x="7040" y="499"/>
                              </a:cubicBezTo>
                              <a:cubicBezTo>
                                <a:pt x="7052" y="489"/>
                                <a:pt x="7066" y="481"/>
                                <a:pt x="7084" y="481"/>
                              </a:cubicBezTo>
                              <a:cubicBezTo>
                                <a:pt x="7110" y="481"/>
                                <a:pt x="7121" y="495"/>
                                <a:pt x="7121" y="524"/>
                              </a:cubicBezTo>
                              <a:cubicBezTo>
                                <a:pt x="7121" y="650"/>
                                <a:pt x="7121" y="650"/>
                                <a:pt x="7121" y="650"/>
                              </a:cubicBezTo>
                              <a:cubicBezTo>
                                <a:pt x="7154" y="650"/>
                                <a:pt x="7154" y="650"/>
                                <a:pt x="7154" y="650"/>
                              </a:cubicBezTo>
                              <a:cubicBezTo>
                                <a:pt x="7154" y="512"/>
                                <a:pt x="7154" y="512"/>
                                <a:pt x="7154" y="512"/>
                              </a:cubicBezTo>
                              <a:cubicBezTo>
                                <a:pt x="7154" y="472"/>
                                <a:pt x="7128" y="451"/>
                                <a:pt x="7095" y="451"/>
                              </a:cubicBezTo>
                              <a:close/>
                              <a:moveTo>
                                <a:pt x="3105" y="135"/>
                              </a:moveTo>
                              <a:cubicBezTo>
                                <a:pt x="3105" y="76"/>
                                <a:pt x="3141" y="36"/>
                                <a:pt x="3193" y="36"/>
                              </a:cubicBezTo>
                              <a:cubicBezTo>
                                <a:pt x="3247" y="36"/>
                                <a:pt x="3265" y="73"/>
                                <a:pt x="3265" y="120"/>
                              </a:cubicBezTo>
                              <a:cubicBezTo>
                                <a:pt x="3265" y="143"/>
                                <a:pt x="3265" y="143"/>
                                <a:pt x="3265" y="143"/>
                              </a:cubicBezTo>
                              <a:cubicBezTo>
                                <a:pt x="3157" y="143"/>
                                <a:pt x="3157" y="143"/>
                                <a:pt x="3157" y="143"/>
                              </a:cubicBezTo>
                              <a:cubicBezTo>
                                <a:pt x="3158" y="178"/>
                                <a:pt x="3175" y="195"/>
                                <a:pt x="3206" y="195"/>
                              </a:cubicBezTo>
                              <a:cubicBezTo>
                                <a:pt x="3225" y="195"/>
                                <a:pt x="3235" y="190"/>
                                <a:pt x="3250" y="184"/>
                              </a:cubicBezTo>
                              <a:cubicBezTo>
                                <a:pt x="3266" y="224"/>
                                <a:pt x="3266" y="224"/>
                                <a:pt x="3266" y="224"/>
                              </a:cubicBezTo>
                              <a:cubicBezTo>
                                <a:pt x="3244" y="235"/>
                                <a:pt x="3226" y="241"/>
                                <a:pt x="3200" y="241"/>
                              </a:cubicBezTo>
                              <a:cubicBezTo>
                                <a:pt x="3134" y="241"/>
                                <a:pt x="3105" y="201"/>
                                <a:pt x="3105" y="135"/>
                              </a:cubicBezTo>
                              <a:close/>
                              <a:moveTo>
                                <a:pt x="3157" y="112"/>
                              </a:moveTo>
                              <a:cubicBezTo>
                                <a:pt x="3219" y="112"/>
                                <a:pt x="3219" y="112"/>
                                <a:pt x="3219" y="112"/>
                              </a:cubicBezTo>
                              <a:cubicBezTo>
                                <a:pt x="3219" y="91"/>
                                <a:pt x="3210" y="78"/>
                                <a:pt x="3191" y="78"/>
                              </a:cubicBezTo>
                              <a:cubicBezTo>
                                <a:pt x="3170" y="78"/>
                                <a:pt x="3160" y="93"/>
                                <a:pt x="3157" y="112"/>
                              </a:cubicBezTo>
                              <a:close/>
                              <a:moveTo>
                                <a:pt x="4261" y="650"/>
                              </a:moveTo>
                              <a:cubicBezTo>
                                <a:pt x="4261" y="367"/>
                                <a:pt x="4261" y="367"/>
                                <a:pt x="4261" y="367"/>
                              </a:cubicBezTo>
                              <a:cubicBezTo>
                                <a:pt x="4202" y="373"/>
                                <a:pt x="4202" y="373"/>
                                <a:pt x="4202" y="373"/>
                              </a:cubicBezTo>
                              <a:cubicBezTo>
                                <a:pt x="4209" y="421"/>
                                <a:pt x="4209" y="421"/>
                                <a:pt x="4209" y="421"/>
                              </a:cubicBezTo>
                              <a:cubicBezTo>
                                <a:pt x="4209" y="650"/>
                                <a:pt x="4209" y="650"/>
                                <a:pt x="4209" y="650"/>
                              </a:cubicBezTo>
                              <a:lnTo>
                                <a:pt x="4261" y="650"/>
                              </a:lnTo>
                              <a:close/>
                              <a:moveTo>
                                <a:pt x="4031" y="236"/>
                              </a:moveTo>
                              <a:cubicBezTo>
                                <a:pt x="4084" y="236"/>
                                <a:pt x="4084" y="236"/>
                                <a:pt x="4084" y="236"/>
                              </a:cubicBezTo>
                              <a:cubicBezTo>
                                <a:pt x="4084" y="95"/>
                                <a:pt x="4084" y="95"/>
                                <a:pt x="4084" y="95"/>
                              </a:cubicBezTo>
                              <a:cubicBezTo>
                                <a:pt x="4091" y="87"/>
                                <a:pt x="4103" y="81"/>
                                <a:pt x="4116" y="81"/>
                              </a:cubicBezTo>
                              <a:cubicBezTo>
                                <a:pt x="4135" y="81"/>
                                <a:pt x="4144" y="91"/>
                                <a:pt x="4144" y="112"/>
                              </a:cubicBezTo>
                              <a:cubicBezTo>
                                <a:pt x="4144" y="236"/>
                                <a:pt x="4144" y="236"/>
                                <a:pt x="4144" y="236"/>
                              </a:cubicBezTo>
                              <a:cubicBezTo>
                                <a:pt x="4196" y="236"/>
                                <a:pt x="4196" y="236"/>
                                <a:pt x="4196" y="236"/>
                              </a:cubicBezTo>
                              <a:cubicBezTo>
                                <a:pt x="4196" y="108"/>
                                <a:pt x="4196" y="108"/>
                                <a:pt x="4196" y="108"/>
                              </a:cubicBezTo>
                              <a:cubicBezTo>
                                <a:pt x="4196" y="102"/>
                                <a:pt x="4195" y="95"/>
                                <a:pt x="4195" y="95"/>
                              </a:cubicBezTo>
                              <a:cubicBezTo>
                                <a:pt x="4202" y="88"/>
                                <a:pt x="4215" y="81"/>
                                <a:pt x="4228" y="81"/>
                              </a:cubicBezTo>
                              <a:cubicBezTo>
                                <a:pt x="4247" y="81"/>
                                <a:pt x="4256" y="91"/>
                                <a:pt x="4256" y="112"/>
                              </a:cubicBezTo>
                              <a:cubicBezTo>
                                <a:pt x="4256" y="236"/>
                                <a:pt x="4256" y="236"/>
                                <a:pt x="4256" y="236"/>
                              </a:cubicBezTo>
                              <a:cubicBezTo>
                                <a:pt x="4308" y="236"/>
                                <a:pt x="4308" y="236"/>
                                <a:pt x="4308" y="236"/>
                              </a:cubicBezTo>
                              <a:cubicBezTo>
                                <a:pt x="4308" y="99"/>
                                <a:pt x="4308" y="99"/>
                                <a:pt x="4308" y="99"/>
                              </a:cubicBezTo>
                              <a:cubicBezTo>
                                <a:pt x="4308" y="55"/>
                                <a:pt x="4282" y="35"/>
                                <a:pt x="4248" y="35"/>
                              </a:cubicBezTo>
                              <a:cubicBezTo>
                                <a:pt x="4222" y="35"/>
                                <a:pt x="4201" y="46"/>
                                <a:pt x="4187" y="61"/>
                              </a:cubicBezTo>
                              <a:cubicBezTo>
                                <a:pt x="4187" y="61"/>
                                <a:pt x="4187" y="61"/>
                                <a:pt x="4187" y="61"/>
                              </a:cubicBezTo>
                              <a:cubicBezTo>
                                <a:pt x="4176" y="45"/>
                                <a:pt x="4158" y="35"/>
                                <a:pt x="4135" y="35"/>
                              </a:cubicBezTo>
                              <a:cubicBezTo>
                                <a:pt x="4110" y="35"/>
                                <a:pt x="4089" y="46"/>
                                <a:pt x="4078" y="57"/>
                              </a:cubicBezTo>
                              <a:cubicBezTo>
                                <a:pt x="4077" y="57"/>
                                <a:pt x="4077" y="57"/>
                                <a:pt x="4077" y="57"/>
                              </a:cubicBezTo>
                              <a:cubicBezTo>
                                <a:pt x="4075" y="36"/>
                                <a:pt x="4075" y="36"/>
                                <a:pt x="4075" y="36"/>
                              </a:cubicBezTo>
                              <a:cubicBezTo>
                                <a:pt x="4024" y="43"/>
                                <a:pt x="4024" y="43"/>
                                <a:pt x="4024" y="43"/>
                              </a:cubicBezTo>
                              <a:cubicBezTo>
                                <a:pt x="4031" y="91"/>
                                <a:pt x="4031" y="91"/>
                                <a:pt x="4031" y="91"/>
                              </a:cubicBezTo>
                              <a:lnTo>
                                <a:pt x="4031" y="236"/>
                              </a:lnTo>
                              <a:close/>
                              <a:moveTo>
                                <a:pt x="3805" y="650"/>
                              </a:moveTo>
                              <a:cubicBezTo>
                                <a:pt x="3858" y="650"/>
                                <a:pt x="3858" y="650"/>
                                <a:pt x="3858" y="650"/>
                              </a:cubicBezTo>
                              <a:cubicBezTo>
                                <a:pt x="3858" y="509"/>
                                <a:pt x="3858" y="509"/>
                                <a:pt x="3858" y="509"/>
                              </a:cubicBezTo>
                              <a:cubicBezTo>
                                <a:pt x="3865" y="501"/>
                                <a:pt x="3877" y="495"/>
                                <a:pt x="3890" y="495"/>
                              </a:cubicBezTo>
                              <a:cubicBezTo>
                                <a:pt x="3909" y="495"/>
                                <a:pt x="3918" y="504"/>
                                <a:pt x="3918" y="525"/>
                              </a:cubicBezTo>
                              <a:cubicBezTo>
                                <a:pt x="3918" y="650"/>
                                <a:pt x="3918" y="650"/>
                                <a:pt x="3918" y="650"/>
                              </a:cubicBezTo>
                              <a:cubicBezTo>
                                <a:pt x="3970" y="650"/>
                                <a:pt x="3970" y="650"/>
                                <a:pt x="3970" y="650"/>
                              </a:cubicBezTo>
                              <a:cubicBezTo>
                                <a:pt x="3970" y="513"/>
                                <a:pt x="3970" y="513"/>
                                <a:pt x="3970" y="513"/>
                              </a:cubicBezTo>
                              <a:cubicBezTo>
                                <a:pt x="3970" y="468"/>
                                <a:pt x="3943" y="449"/>
                                <a:pt x="3909" y="449"/>
                              </a:cubicBezTo>
                              <a:cubicBezTo>
                                <a:pt x="3883" y="449"/>
                                <a:pt x="3863" y="460"/>
                                <a:pt x="3852" y="471"/>
                              </a:cubicBezTo>
                              <a:cubicBezTo>
                                <a:pt x="3851" y="471"/>
                                <a:pt x="3851" y="471"/>
                                <a:pt x="3851" y="471"/>
                              </a:cubicBezTo>
                              <a:cubicBezTo>
                                <a:pt x="3849" y="450"/>
                                <a:pt x="3849" y="450"/>
                                <a:pt x="3849" y="450"/>
                              </a:cubicBezTo>
                              <a:cubicBezTo>
                                <a:pt x="3798" y="456"/>
                                <a:pt x="3798" y="456"/>
                                <a:pt x="3798" y="456"/>
                              </a:cubicBezTo>
                              <a:cubicBezTo>
                                <a:pt x="3805" y="505"/>
                                <a:pt x="3805" y="505"/>
                                <a:pt x="3805" y="505"/>
                              </a:cubicBezTo>
                              <a:lnTo>
                                <a:pt x="3805" y="650"/>
                              </a:lnTo>
                              <a:close/>
                              <a:moveTo>
                                <a:pt x="3813" y="177"/>
                              </a:moveTo>
                              <a:cubicBezTo>
                                <a:pt x="3813" y="221"/>
                                <a:pt x="3841" y="241"/>
                                <a:pt x="3874" y="241"/>
                              </a:cubicBezTo>
                              <a:cubicBezTo>
                                <a:pt x="3900" y="241"/>
                                <a:pt x="3920" y="230"/>
                                <a:pt x="3931" y="218"/>
                              </a:cubicBezTo>
                              <a:cubicBezTo>
                                <a:pt x="3932" y="218"/>
                                <a:pt x="3932" y="218"/>
                                <a:pt x="3932" y="218"/>
                              </a:cubicBezTo>
                              <a:cubicBezTo>
                                <a:pt x="3935" y="239"/>
                                <a:pt x="3935" y="239"/>
                                <a:pt x="3935" y="239"/>
                              </a:cubicBezTo>
                              <a:cubicBezTo>
                                <a:pt x="3985" y="233"/>
                                <a:pt x="3985" y="233"/>
                                <a:pt x="3985" y="233"/>
                              </a:cubicBezTo>
                              <a:cubicBezTo>
                                <a:pt x="3978" y="185"/>
                                <a:pt x="3978" y="185"/>
                                <a:pt x="3978" y="185"/>
                              </a:cubicBezTo>
                              <a:cubicBezTo>
                                <a:pt x="3978" y="36"/>
                                <a:pt x="3978" y="36"/>
                                <a:pt x="3978" y="36"/>
                              </a:cubicBezTo>
                              <a:cubicBezTo>
                                <a:pt x="3919" y="43"/>
                                <a:pt x="3919" y="43"/>
                                <a:pt x="3919" y="43"/>
                              </a:cubicBezTo>
                              <a:cubicBezTo>
                                <a:pt x="3926" y="91"/>
                                <a:pt x="3926" y="91"/>
                                <a:pt x="3926" y="91"/>
                              </a:cubicBezTo>
                              <a:cubicBezTo>
                                <a:pt x="3926" y="181"/>
                                <a:pt x="3926" y="181"/>
                                <a:pt x="3926" y="181"/>
                              </a:cubicBezTo>
                              <a:cubicBezTo>
                                <a:pt x="3918" y="189"/>
                                <a:pt x="3906" y="195"/>
                                <a:pt x="3893" y="195"/>
                              </a:cubicBezTo>
                              <a:cubicBezTo>
                                <a:pt x="3875" y="195"/>
                                <a:pt x="3866" y="185"/>
                                <a:pt x="3866" y="164"/>
                              </a:cubicBezTo>
                              <a:cubicBezTo>
                                <a:pt x="3866" y="36"/>
                                <a:pt x="3866" y="36"/>
                                <a:pt x="3866" y="36"/>
                              </a:cubicBezTo>
                              <a:cubicBezTo>
                                <a:pt x="3807" y="43"/>
                                <a:pt x="3807" y="43"/>
                                <a:pt x="3807" y="43"/>
                              </a:cubicBezTo>
                              <a:cubicBezTo>
                                <a:pt x="3813" y="91"/>
                                <a:pt x="3813" y="91"/>
                                <a:pt x="3813" y="91"/>
                              </a:cubicBezTo>
                              <a:lnTo>
                                <a:pt x="3813" y="177"/>
                              </a:lnTo>
                              <a:close/>
                              <a:moveTo>
                                <a:pt x="5018" y="236"/>
                              </a:moveTo>
                              <a:cubicBezTo>
                                <a:pt x="5051" y="236"/>
                                <a:pt x="5051" y="236"/>
                                <a:pt x="5051" y="236"/>
                              </a:cubicBezTo>
                              <a:cubicBezTo>
                                <a:pt x="5051" y="90"/>
                                <a:pt x="5051" y="90"/>
                                <a:pt x="5051" y="90"/>
                              </a:cubicBezTo>
                              <a:cubicBezTo>
                                <a:pt x="5066" y="76"/>
                                <a:pt x="5083" y="71"/>
                                <a:pt x="5105" y="71"/>
                              </a:cubicBezTo>
                              <a:cubicBezTo>
                                <a:pt x="5105" y="38"/>
                                <a:pt x="5105" y="38"/>
                                <a:pt x="5105" y="38"/>
                              </a:cubicBezTo>
                              <a:cubicBezTo>
                                <a:pt x="5079" y="38"/>
                                <a:pt x="5062" y="50"/>
                                <a:pt x="5049" y="65"/>
                              </a:cubicBezTo>
                              <a:cubicBezTo>
                                <a:pt x="5048" y="65"/>
                                <a:pt x="5048" y="65"/>
                                <a:pt x="5048" y="65"/>
                              </a:cubicBezTo>
                              <a:cubicBezTo>
                                <a:pt x="5045" y="39"/>
                                <a:pt x="5045" y="39"/>
                                <a:pt x="5045" y="39"/>
                              </a:cubicBezTo>
                              <a:cubicBezTo>
                                <a:pt x="5012" y="44"/>
                                <a:pt x="5012" y="44"/>
                                <a:pt x="5012" y="44"/>
                              </a:cubicBezTo>
                              <a:cubicBezTo>
                                <a:pt x="5018" y="87"/>
                                <a:pt x="5018" y="87"/>
                                <a:pt x="5018" y="87"/>
                              </a:cubicBezTo>
                              <a:lnTo>
                                <a:pt x="5018" y="236"/>
                              </a:lnTo>
                              <a:close/>
                              <a:moveTo>
                                <a:pt x="4341" y="432"/>
                              </a:moveTo>
                              <a:cubicBezTo>
                                <a:pt x="4359" y="432"/>
                                <a:pt x="4374" y="417"/>
                                <a:pt x="4374" y="399"/>
                              </a:cubicBezTo>
                              <a:cubicBezTo>
                                <a:pt x="4374" y="381"/>
                                <a:pt x="4359" y="366"/>
                                <a:pt x="4341" y="366"/>
                              </a:cubicBezTo>
                              <a:cubicBezTo>
                                <a:pt x="4322" y="366"/>
                                <a:pt x="4307" y="381"/>
                                <a:pt x="4307" y="399"/>
                              </a:cubicBezTo>
                              <a:cubicBezTo>
                                <a:pt x="4307" y="417"/>
                                <a:pt x="4322" y="432"/>
                                <a:pt x="4341" y="432"/>
                              </a:cubicBezTo>
                              <a:close/>
                              <a:moveTo>
                                <a:pt x="4502" y="235"/>
                              </a:moveTo>
                              <a:cubicBezTo>
                                <a:pt x="4572" y="42"/>
                                <a:pt x="4572" y="42"/>
                                <a:pt x="4572" y="42"/>
                              </a:cubicBezTo>
                              <a:cubicBezTo>
                                <a:pt x="4539" y="42"/>
                                <a:pt x="4539" y="42"/>
                                <a:pt x="4539" y="42"/>
                              </a:cubicBezTo>
                              <a:cubicBezTo>
                                <a:pt x="4487" y="193"/>
                                <a:pt x="4487" y="193"/>
                                <a:pt x="4487" y="193"/>
                              </a:cubicBezTo>
                              <a:cubicBezTo>
                                <a:pt x="4486" y="193"/>
                                <a:pt x="4486" y="193"/>
                                <a:pt x="4486" y="193"/>
                              </a:cubicBezTo>
                              <a:cubicBezTo>
                                <a:pt x="4438" y="37"/>
                                <a:pt x="4438" y="37"/>
                                <a:pt x="4438" y="37"/>
                              </a:cubicBezTo>
                              <a:cubicBezTo>
                                <a:pt x="4405" y="45"/>
                                <a:pt x="4405" y="45"/>
                                <a:pt x="4405" y="45"/>
                              </a:cubicBezTo>
                              <a:cubicBezTo>
                                <a:pt x="4469" y="237"/>
                                <a:pt x="4469" y="237"/>
                                <a:pt x="4469" y="237"/>
                              </a:cubicBezTo>
                              <a:lnTo>
                                <a:pt x="4502" y="235"/>
                              </a:lnTo>
                              <a:close/>
                              <a:moveTo>
                                <a:pt x="3752" y="650"/>
                              </a:moveTo>
                              <a:cubicBezTo>
                                <a:pt x="3752" y="450"/>
                                <a:pt x="3752" y="450"/>
                                <a:pt x="3752" y="450"/>
                              </a:cubicBezTo>
                              <a:cubicBezTo>
                                <a:pt x="3693" y="456"/>
                                <a:pt x="3693" y="456"/>
                                <a:pt x="3693" y="456"/>
                              </a:cubicBezTo>
                              <a:cubicBezTo>
                                <a:pt x="3700" y="505"/>
                                <a:pt x="3700" y="505"/>
                                <a:pt x="3700" y="505"/>
                              </a:cubicBezTo>
                              <a:cubicBezTo>
                                <a:pt x="3700" y="650"/>
                                <a:pt x="3700" y="650"/>
                                <a:pt x="3700" y="650"/>
                              </a:cubicBezTo>
                              <a:lnTo>
                                <a:pt x="3752" y="650"/>
                              </a:lnTo>
                              <a:close/>
                              <a:moveTo>
                                <a:pt x="3306" y="236"/>
                              </a:moveTo>
                              <a:cubicBezTo>
                                <a:pt x="3358" y="236"/>
                                <a:pt x="3358" y="236"/>
                                <a:pt x="3358" y="236"/>
                              </a:cubicBezTo>
                              <a:cubicBezTo>
                                <a:pt x="3358" y="95"/>
                                <a:pt x="3358" y="95"/>
                                <a:pt x="3358" y="95"/>
                              </a:cubicBezTo>
                              <a:cubicBezTo>
                                <a:pt x="3366" y="88"/>
                                <a:pt x="3377" y="81"/>
                                <a:pt x="3391" y="81"/>
                              </a:cubicBezTo>
                              <a:cubicBezTo>
                                <a:pt x="3410" y="81"/>
                                <a:pt x="3418" y="91"/>
                                <a:pt x="3418" y="112"/>
                              </a:cubicBezTo>
                              <a:cubicBezTo>
                                <a:pt x="3418" y="236"/>
                                <a:pt x="3418" y="236"/>
                                <a:pt x="3418" y="236"/>
                              </a:cubicBezTo>
                              <a:cubicBezTo>
                                <a:pt x="3471" y="236"/>
                                <a:pt x="3471" y="236"/>
                                <a:pt x="3471" y="236"/>
                              </a:cubicBezTo>
                              <a:cubicBezTo>
                                <a:pt x="3471" y="99"/>
                                <a:pt x="3471" y="99"/>
                                <a:pt x="3471" y="99"/>
                              </a:cubicBezTo>
                              <a:cubicBezTo>
                                <a:pt x="3471" y="55"/>
                                <a:pt x="3443" y="35"/>
                                <a:pt x="3410" y="35"/>
                              </a:cubicBezTo>
                              <a:cubicBezTo>
                                <a:pt x="3383" y="35"/>
                                <a:pt x="3364" y="46"/>
                                <a:pt x="3352" y="57"/>
                              </a:cubicBezTo>
                              <a:cubicBezTo>
                                <a:pt x="3352" y="57"/>
                                <a:pt x="3352" y="57"/>
                                <a:pt x="3352" y="57"/>
                              </a:cubicBezTo>
                              <a:cubicBezTo>
                                <a:pt x="3349" y="36"/>
                                <a:pt x="3349" y="36"/>
                                <a:pt x="3349" y="36"/>
                              </a:cubicBezTo>
                              <a:cubicBezTo>
                                <a:pt x="3299" y="43"/>
                                <a:pt x="3299" y="43"/>
                                <a:pt x="3299" y="43"/>
                              </a:cubicBezTo>
                              <a:cubicBezTo>
                                <a:pt x="3306" y="91"/>
                                <a:pt x="3306" y="91"/>
                                <a:pt x="3306" y="91"/>
                              </a:cubicBezTo>
                              <a:lnTo>
                                <a:pt x="3306" y="236"/>
                              </a:lnTo>
                              <a:close/>
                              <a:moveTo>
                                <a:pt x="3291" y="432"/>
                              </a:moveTo>
                              <a:cubicBezTo>
                                <a:pt x="3309" y="432"/>
                                <a:pt x="3325" y="417"/>
                                <a:pt x="3325" y="399"/>
                              </a:cubicBezTo>
                              <a:cubicBezTo>
                                <a:pt x="3325" y="381"/>
                                <a:pt x="3309" y="366"/>
                                <a:pt x="3291" y="366"/>
                              </a:cubicBezTo>
                              <a:cubicBezTo>
                                <a:pt x="3273" y="366"/>
                                <a:pt x="3258" y="381"/>
                                <a:pt x="3258" y="399"/>
                              </a:cubicBezTo>
                              <a:cubicBezTo>
                                <a:pt x="3258" y="417"/>
                                <a:pt x="3273" y="432"/>
                                <a:pt x="3291" y="432"/>
                              </a:cubicBezTo>
                              <a:close/>
                              <a:moveTo>
                                <a:pt x="3530" y="175"/>
                              </a:moveTo>
                              <a:cubicBezTo>
                                <a:pt x="3530" y="214"/>
                                <a:pt x="3549" y="240"/>
                                <a:pt x="3587" y="240"/>
                              </a:cubicBezTo>
                              <a:cubicBezTo>
                                <a:pt x="3613" y="240"/>
                                <a:pt x="3626" y="235"/>
                                <a:pt x="3643" y="226"/>
                              </a:cubicBezTo>
                              <a:cubicBezTo>
                                <a:pt x="3629" y="187"/>
                                <a:pt x="3629" y="187"/>
                                <a:pt x="3629" y="187"/>
                              </a:cubicBezTo>
                              <a:cubicBezTo>
                                <a:pt x="3621" y="191"/>
                                <a:pt x="3616" y="194"/>
                                <a:pt x="3605" y="194"/>
                              </a:cubicBezTo>
                              <a:cubicBezTo>
                                <a:pt x="3588" y="194"/>
                                <a:pt x="3582" y="187"/>
                                <a:pt x="3582" y="161"/>
                              </a:cubicBezTo>
                              <a:cubicBezTo>
                                <a:pt x="3582" y="81"/>
                                <a:pt x="3582" y="81"/>
                                <a:pt x="3582" y="81"/>
                              </a:cubicBezTo>
                              <a:cubicBezTo>
                                <a:pt x="3635" y="81"/>
                                <a:pt x="3635" y="81"/>
                                <a:pt x="3635" y="81"/>
                              </a:cubicBezTo>
                              <a:cubicBezTo>
                                <a:pt x="3635" y="40"/>
                                <a:pt x="3635" y="40"/>
                                <a:pt x="3635" y="40"/>
                              </a:cubicBezTo>
                              <a:cubicBezTo>
                                <a:pt x="3582" y="40"/>
                                <a:pt x="3582" y="40"/>
                                <a:pt x="3582" y="40"/>
                              </a:cubicBezTo>
                              <a:cubicBezTo>
                                <a:pt x="3582" y="0"/>
                                <a:pt x="3582" y="0"/>
                                <a:pt x="3582" y="0"/>
                              </a:cubicBezTo>
                              <a:cubicBezTo>
                                <a:pt x="3530" y="6"/>
                                <a:pt x="3530" y="6"/>
                                <a:pt x="3530" y="6"/>
                              </a:cubicBezTo>
                              <a:cubicBezTo>
                                <a:pt x="3530" y="40"/>
                                <a:pt x="3530" y="40"/>
                                <a:pt x="3530" y="40"/>
                              </a:cubicBezTo>
                              <a:cubicBezTo>
                                <a:pt x="3499" y="47"/>
                                <a:pt x="3499" y="47"/>
                                <a:pt x="3499" y="47"/>
                              </a:cubicBezTo>
                              <a:cubicBezTo>
                                <a:pt x="3499" y="81"/>
                                <a:pt x="3499" y="81"/>
                                <a:pt x="3499" y="81"/>
                              </a:cubicBezTo>
                              <a:cubicBezTo>
                                <a:pt x="3530" y="81"/>
                                <a:pt x="3530" y="81"/>
                                <a:pt x="3530" y="81"/>
                              </a:cubicBezTo>
                              <a:lnTo>
                                <a:pt x="3530" y="175"/>
                              </a:lnTo>
                              <a:close/>
                              <a:moveTo>
                                <a:pt x="3435" y="835"/>
                              </a:moveTo>
                              <a:cubicBezTo>
                                <a:pt x="3435" y="1063"/>
                                <a:pt x="3435" y="1063"/>
                                <a:pt x="3435" y="1063"/>
                              </a:cubicBezTo>
                              <a:cubicBezTo>
                                <a:pt x="3487" y="1063"/>
                                <a:pt x="3487" y="1063"/>
                                <a:pt x="3487" y="1063"/>
                              </a:cubicBezTo>
                              <a:cubicBezTo>
                                <a:pt x="3487" y="780"/>
                                <a:pt x="3487" y="780"/>
                                <a:pt x="3487" y="780"/>
                              </a:cubicBezTo>
                              <a:cubicBezTo>
                                <a:pt x="3428" y="787"/>
                                <a:pt x="3428" y="787"/>
                                <a:pt x="3428" y="787"/>
                              </a:cubicBezTo>
                              <a:lnTo>
                                <a:pt x="3435" y="835"/>
                              </a:lnTo>
                              <a:close/>
                              <a:moveTo>
                                <a:pt x="3676" y="236"/>
                              </a:moveTo>
                              <a:cubicBezTo>
                                <a:pt x="3729" y="236"/>
                                <a:pt x="3729" y="236"/>
                                <a:pt x="3729" y="236"/>
                              </a:cubicBezTo>
                              <a:cubicBezTo>
                                <a:pt x="3729" y="103"/>
                                <a:pt x="3729" y="103"/>
                                <a:pt x="3729" y="103"/>
                              </a:cubicBezTo>
                              <a:cubicBezTo>
                                <a:pt x="3743" y="87"/>
                                <a:pt x="3759" y="83"/>
                                <a:pt x="3783" y="83"/>
                              </a:cubicBezTo>
                              <a:cubicBezTo>
                                <a:pt x="3783" y="35"/>
                                <a:pt x="3783" y="35"/>
                                <a:pt x="3783" y="35"/>
                              </a:cubicBezTo>
                              <a:cubicBezTo>
                                <a:pt x="3752" y="35"/>
                                <a:pt x="3735" y="49"/>
                                <a:pt x="3724" y="64"/>
                              </a:cubicBezTo>
                              <a:cubicBezTo>
                                <a:pt x="3724" y="64"/>
                                <a:pt x="3724" y="64"/>
                                <a:pt x="3724" y="64"/>
                              </a:cubicBezTo>
                              <a:cubicBezTo>
                                <a:pt x="3720" y="36"/>
                                <a:pt x="3720" y="36"/>
                                <a:pt x="3720" y="36"/>
                              </a:cubicBezTo>
                              <a:cubicBezTo>
                                <a:pt x="3670" y="43"/>
                                <a:pt x="3670" y="43"/>
                                <a:pt x="3670" y="43"/>
                              </a:cubicBezTo>
                              <a:cubicBezTo>
                                <a:pt x="3676" y="91"/>
                                <a:pt x="3676" y="91"/>
                                <a:pt x="3676" y="91"/>
                              </a:cubicBezTo>
                              <a:lnTo>
                                <a:pt x="3676" y="236"/>
                              </a:lnTo>
                              <a:close/>
                              <a:moveTo>
                                <a:pt x="3726" y="366"/>
                              </a:moveTo>
                              <a:cubicBezTo>
                                <a:pt x="3708" y="366"/>
                                <a:pt x="3693" y="381"/>
                                <a:pt x="3693" y="399"/>
                              </a:cubicBezTo>
                              <a:cubicBezTo>
                                <a:pt x="3693" y="417"/>
                                <a:pt x="3708" y="432"/>
                                <a:pt x="3726" y="432"/>
                              </a:cubicBezTo>
                              <a:cubicBezTo>
                                <a:pt x="3745" y="432"/>
                                <a:pt x="3760" y="417"/>
                                <a:pt x="3760" y="399"/>
                              </a:cubicBezTo>
                              <a:cubicBezTo>
                                <a:pt x="3760" y="381"/>
                                <a:pt x="3745" y="366"/>
                                <a:pt x="3726" y="366"/>
                              </a:cubicBezTo>
                              <a:close/>
                              <a:moveTo>
                                <a:pt x="3031" y="655"/>
                              </a:moveTo>
                              <a:cubicBezTo>
                                <a:pt x="3053" y="655"/>
                                <a:pt x="3070" y="650"/>
                                <a:pt x="3088" y="641"/>
                              </a:cubicBezTo>
                              <a:cubicBezTo>
                                <a:pt x="3073" y="598"/>
                                <a:pt x="3073" y="598"/>
                                <a:pt x="3073" y="598"/>
                              </a:cubicBezTo>
                              <a:cubicBezTo>
                                <a:pt x="3060" y="603"/>
                                <a:pt x="3052" y="607"/>
                                <a:pt x="3037" y="607"/>
                              </a:cubicBezTo>
                              <a:cubicBezTo>
                                <a:pt x="3012" y="607"/>
                                <a:pt x="2994" y="589"/>
                                <a:pt x="2994" y="549"/>
                              </a:cubicBezTo>
                              <a:cubicBezTo>
                                <a:pt x="2994" y="514"/>
                                <a:pt x="3014" y="496"/>
                                <a:pt x="3040" y="496"/>
                              </a:cubicBezTo>
                              <a:cubicBezTo>
                                <a:pt x="3054" y="496"/>
                                <a:pt x="3064" y="499"/>
                                <a:pt x="3074" y="504"/>
                              </a:cubicBezTo>
                              <a:cubicBezTo>
                                <a:pt x="3090" y="458"/>
                                <a:pt x="3090" y="458"/>
                                <a:pt x="3090" y="458"/>
                              </a:cubicBezTo>
                              <a:cubicBezTo>
                                <a:pt x="3073" y="451"/>
                                <a:pt x="3059" y="449"/>
                                <a:pt x="3040" y="449"/>
                              </a:cubicBezTo>
                              <a:cubicBezTo>
                                <a:pt x="2990" y="449"/>
                                <a:pt x="2941" y="480"/>
                                <a:pt x="2941" y="552"/>
                              </a:cubicBezTo>
                              <a:cubicBezTo>
                                <a:pt x="2941" y="615"/>
                                <a:pt x="2972" y="655"/>
                                <a:pt x="3031" y="655"/>
                              </a:cubicBezTo>
                              <a:close/>
                              <a:moveTo>
                                <a:pt x="4783" y="366"/>
                              </a:moveTo>
                              <a:cubicBezTo>
                                <a:pt x="4765" y="366"/>
                                <a:pt x="4750" y="381"/>
                                <a:pt x="4750" y="399"/>
                              </a:cubicBezTo>
                              <a:cubicBezTo>
                                <a:pt x="4750" y="417"/>
                                <a:pt x="4765" y="432"/>
                                <a:pt x="4783" y="432"/>
                              </a:cubicBezTo>
                              <a:cubicBezTo>
                                <a:pt x="4802" y="432"/>
                                <a:pt x="4817" y="417"/>
                                <a:pt x="4817" y="399"/>
                              </a:cubicBezTo>
                              <a:cubicBezTo>
                                <a:pt x="4817" y="381"/>
                                <a:pt x="4802" y="366"/>
                                <a:pt x="4783" y="366"/>
                              </a:cubicBezTo>
                              <a:close/>
                              <a:moveTo>
                                <a:pt x="6191" y="449"/>
                              </a:moveTo>
                              <a:cubicBezTo>
                                <a:pt x="6165" y="449"/>
                                <a:pt x="6145" y="460"/>
                                <a:pt x="6134" y="471"/>
                              </a:cubicBezTo>
                              <a:cubicBezTo>
                                <a:pt x="6133" y="471"/>
                                <a:pt x="6133" y="471"/>
                                <a:pt x="6133" y="471"/>
                              </a:cubicBezTo>
                              <a:cubicBezTo>
                                <a:pt x="6131" y="450"/>
                                <a:pt x="6131" y="450"/>
                                <a:pt x="6131" y="450"/>
                              </a:cubicBezTo>
                              <a:cubicBezTo>
                                <a:pt x="6080" y="456"/>
                                <a:pt x="6080" y="456"/>
                                <a:pt x="6080" y="456"/>
                              </a:cubicBezTo>
                              <a:cubicBezTo>
                                <a:pt x="6087" y="505"/>
                                <a:pt x="6087" y="505"/>
                                <a:pt x="6087" y="505"/>
                              </a:cubicBezTo>
                              <a:cubicBezTo>
                                <a:pt x="6087" y="650"/>
                                <a:pt x="6087" y="650"/>
                                <a:pt x="6087" y="650"/>
                              </a:cubicBezTo>
                              <a:cubicBezTo>
                                <a:pt x="6139" y="650"/>
                                <a:pt x="6139" y="650"/>
                                <a:pt x="6139" y="650"/>
                              </a:cubicBezTo>
                              <a:cubicBezTo>
                                <a:pt x="6139" y="509"/>
                                <a:pt x="6139" y="509"/>
                                <a:pt x="6139" y="509"/>
                              </a:cubicBezTo>
                              <a:cubicBezTo>
                                <a:pt x="6147" y="501"/>
                                <a:pt x="6158" y="495"/>
                                <a:pt x="6172" y="495"/>
                              </a:cubicBezTo>
                              <a:cubicBezTo>
                                <a:pt x="6191" y="495"/>
                                <a:pt x="6199" y="504"/>
                                <a:pt x="6199" y="525"/>
                              </a:cubicBezTo>
                              <a:cubicBezTo>
                                <a:pt x="6199" y="650"/>
                                <a:pt x="6199" y="650"/>
                                <a:pt x="6199" y="650"/>
                              </a:cubicBezTo>
                              <a:cubicBezTo>
                                <a:pt x="6252" y="650"/>
                                <a:pt x="6252" y="650"/>
                                <a:pt x="6252" y="650"/>
                              </a:cubicBezTo>
                              <a:cubicBezTo>
                                <a:pt x="6252" y="513"/>
                                <a:pt x="6252" y="513"/>
                                <a:pt x="6252" y="513"/>
                              </a:cubicBezTo>
                              <a:cubicBezTo>
                                <a:pt x="6252" y="468"/>
                                <a:pt x="6225" y="449"/>
                                <a:pt x="6191" y="449"/>
                              </a:cubicBezTo>
                              <a:close/>
                              <a:moveTo>
                                <a:pt x="6458" y="505"/>
                              </a:moveTo>
                              <a:cubicBezTo>
                                <a:pt x="6458" y="650"/>
                                <a:pt x="6458" y="650"/>
                                <a:pt x="6458" y="650"/>
                              </a:cubicBezTo>
                              <a:cubicBezTo>
                                <a:pt x="6511" y="650"/>
                                <a:pt x="6511" y="650"/>
                                <a:pt x="6511" y="650"/>
                              </a:cubicBezTo>
                              <a:cubicBezTo>
                                <a:pt x="6511" y="450"/>
                                <a:pt x="6511" y="450"/>
                                <a:pt x="6511" y="450"/>
                              </a:cubicBezTo>
                              <a:cubicBezTo>
                                <a:pt x="6452" y="456"/>
                                <a:pt x="6452" y="456"/>
                                <a:pt x="6452" y="456"/>
                              </a:cubicBezTo>
                              <a:lnTo>
                                <a:pt x="6458" y="505"/>
                              </a:lnTo>
                              <a:close/>
                              <a:moveTo>
                                <a:pt x="4701" y="598"/>
                              </a:moveTo>
                              <a:cubicBezTo>
                                <a:pt x="4717" y="638"/>
                                <a:pt x="4717" y="638"/>
                                <a:pt x="4717" y="638"/>
                              </a:cubicBezTo>
                              <a:cubicBezTo>
                                <a:pt x="4695" y="649"/>
                                <a:pt x="4677" y="655"/>
                                <a:pt x="4650" y="655"/>
                              </a:cubicBezTo>
                              <a:cubicBezTo>
                                <a:pt x="4585" y="655"/>
                                <a:pt x="4556" y="615"/>
                                <a:pt x="4556" y="549"/>
                              </a:cubicBezTo>
                              <a:cubicBezTo>
                                <a:pt x="4556" y="489"/>
                                <a:pt x="4591" y="449"/>
                                <a:pt x="4643" y="449"/>
                              </a:cubicBezTo>
                              <a:cubicBezTo>
                                <a:pt x="4698" y="449"/>
                                <a:pt x="4715" y="487"/>
                                <a:pt x="4715" y="534"/>
                              </a:cubicBezTo>
                              <a:cubicBezTo>
                                <a:pt x="4715" y="557"/>
                                <a:pt x="4715" y="557"/>
                                <a:pt x="4715" y="557"/>
                              </a:cubicBezTo>
                              <a:cubicBezTo>
                                <a:pt x="4607" y="557"/>
                                <a:pt x="4607" y="557"/>
                                <a:pt x="4607" y="557"/>
                              </a:cubicBezTo>
                              <a:cubicBezTo>
                                <a:pt x="4609" y="592"/>
                                <a:pt x="4625" y="609"/>
                                <a:pt x="4657" y="609"/>
                              </a:cubicBezTo>
                              <a:cubicBezTo>
                                <a:pt x="4675" y="609"/>
                                <a:pt x="4686" y="604"/>
                                <a:pt x="4701" y="598"/>
                              </a:cubicBezTo>
                              <a:close/>
                              <a:moveTo>
                                <a:pt x="4608" y="525"/>
                              </a:moveTo>
                              <a:cubicBezTo>
                                <a:pt x="4670" y="525"/>
                                <a:pt x="4670" y="525"/>
                                <a:pt x="4670" y="525"/>
                              </a:cubicBezTo>
                              <a:cubicBezTo>
                                <a:pt x="4670" y="505"/>
                                <a:pt x="4661" y="491"/>
                                <a:pt x="4641" y="491"/>
                              </a:cubicBezTo>
                              <a:cubicBezTo>
                                <a:pt x="4621" y="491"/>
                                <a:pt x="4610" y="507"/>
                                <a:pt x="4608" y="525"/>
                              </a:cubicBezTo>
                              <a:close/>
                              <a:moveTo>
                                <a:pt x="4761" y="139"/>
                              </a:moveTo>
                              <a:cubicBezTo>
                                <a:pt x="4761" y="196"/>
                                <a:pt x="4734" y="240"/>
                                <a:pt x="4678" y="240"/>
                              </a:cubicBezTo>
                              <a:cubicBezTo>
                                <a:pt x="4617" y="240"/>
                                <a:pt x="4595" y="197"/>
                                <a:pt x="4595" y="139"/>
                              </a:cubicBezTo>
                              <a:cubicBezTo>
                                <a:pt x="4595" y="82"/>
                                <a:pt x="4622" y="38"/>
                                <a:pt x="4678" y="38"/>
                              </a:cubicBezTo>
                              <a:cubicBezTo>
                                <a:pt x="4739" y="38"/>
                                <a:pt x="4761" y="81"/>
                                <a:pt x="4761" y="139"/>
                              </a:cubicBezTo>
                              <a:close/>
                              <a:moveTo>
                                <a:pt x="4727" y="140"/>
                              </a:moveTo>
                              <a:cubicBezTo>
                                <a:pt x="4727" y="92"/>
                                <a:pt x="4711" y="67"/>
                                <a:pt x="4678" y="67"/>
                              </a:cubicBezTo>
                              <a:cubicBezTo>
                                <a:pt x="4646" y="67"/>
                                <a:pt x="4629" y="89"/>
                                <a:pt x="4629" y="138"/>
                              </a:cubicBezTo>
                              <a:cubicBezTo>
                                <a:pt x="4629" y="186"/>
                                <a:pt x="4645" y="211"/>
                                <a:pt x="4678" y="211"/>
                              </a:cubicBezTo>
                              <a:cubicBezTo>
                                <a:pt x="4710" y="211"/>
                                <a:pt x="4727" y="189"/>
                                <a:pt x="4727" y="140"/>
                              </a:cubicBezTo>
                              <a:close/>
                              <a:moveTo>
                                <a:pt x="4883" y="240"/>
                              </a:moveTo>
                              <a:cubicBezTo>
                                <a:pt x="4822" y="240"/>
                                <a:pt x="4800" y="197"/>
                                <a:pt x="4800" y="139"/>
                              </a:cubicBezTo>
                              <a:cubicBezTo>
                                <a:pt x="4800" y="82"/>
                                <a:pt x="4827" y="38"/>
                                <a:pt x="4883" y="38"/>
                              </a:cubicBezTo>
                              <a:cubicBezTo>
                                <a:pt x="4944" y="38"/>
                                <a:pt x="4966" y="81"/>
                                <a:pt x="4966" y="139"/>
                              </a:cubicBezTo>
                              <a:cubicBezTo>
                                <a:pt x="4966" y="196"/>
                                <a:pt x="4939" y="240"/>
                                <a:pt x="4883" y="240"/>
                              </a:cubicBezTo>
                              <a:close/>
                              <a:moveTo>
                                <a:pt x="4883" y="211"/>
                              </a:moveTo>
                              <a:cubicBezTo>
                                <a:pt x="4915" y="211"/>
                                <a:pt x="4932" y="189"/>
                                <a:pt x="4932" y="140"/>
                              </a:cubicBezTo>
                              <a:cubicBezTo>
                                <a:pt x="4932" y="92"/>
                                <a:pt x="4916" y="67"/>
                                <a:pt x="4883" y="67"/>
                              </a:cubicBezTo>
                              <a:cubicBezTo>
                                <a:pt x="4851" y="67"/>
                                <a:pt x="4834" y="89"/>
                                <a:pt x="4834" y="138"/>
                              </a:cubicBezTo>
                              <a:cubicBezTo>
                                <a:pt x="4834" y="186"/>
                                <a:pt x="4850" y="211"/>
                                <a:pt x="4883" y="211"/>
                              </a:cubicBezTo>
                              <a:close/>
                              <a:moveTo>
                                <a:pt x="6386" y="608"/>
                              </a:moveTo>
                              <a:cubicBezTo>
                                <a:pt x="6369" y="608"/>
                                <a:pt x="6363" y="601"/>
                                <a:pt x="6363" y="575"/>
                              </a:cubicBezTo>
                              <a:cubicBezTo>
                                <a:pt x="6363" y="495"/>
                                <a:pt x="6363" y="495"/>
                                <a:pt x="6363" y="495"/>
                              </a:cubicBezTo>
                              <a:cubicBezTo>
                                <a:pt x="6417" y="495"/>
                                <a:pt x="6417" y="495"/>
                                <a:pt x="6417" y="495"/>
                              </a:cubicBezTo>
                              <a:cubicBezTo>
                                <a:pt x="6417" y="454"/>
                                <a:pt x="6417" y="454"/>
                                <a:pt x="6417" y="454"/>
                              </a:cubicBezTo>
                              <a:cubicBezTo>
                                <a:pt x="6363" y="454"/>
                                <a:pt x="6363" y="454"/>
                                <a:pt x="6363" y="454"/>
                              </a:cubicBezTo>
                              <a:cubicBezTo>
                                <a:pt x="6363" y="413"/>
                                <a:pt x="6363" y="413"/>
                                <a:pt x="6363" y="413"/>
                              </a:cubicBezTo>
                              <a:cubicBezTo>
                                <a:pt x="6311" y="420"/>
                                <a:pt x="6311" y="420"/>
                                <a:pt x="6311" y="420"/>
                              </a:cubicBezTo>
                              <a:cubicBezTo>
                                <a:pt x="6311" y="453"/>
                                <a:pt x="6311" y="453"/>
                                <a:pt x="6311" y="453"/>
                              </a:cubicBezTo>
                              <a:cubicBezTo>
                                <a:pt x="6281" y="461"/>
                                <a:pt x="6281" y="461"/>
                                <a:pt x="6281" y="461"/>
                              </a:cubicBezTo>
                              <a:cubicBezTo>
                                <a:pt x="6281" y="495"/>
                                <a:pt x="6281" y="495"/>
                                <a:pt x="6281" y="495"/>
                              </a:cubicBezTo>
                              <a:cubicBezTo>
                                <a:pt x="6311" y="495"/>
                                <a:pt x="6311" y="495"/>
                                <a:pt x="6311" y="495"/>
                              </a:cubicBezTo>
                              <a:cubicBezTo>
                                <a:pt x="6311" y="589"/>
                                <a:pt x="6311" y="589"/>
                                <a:pt x="6311" y="589"/>
                              </a:cubicBezTo>
                              <a:cubicBezTo>
                                <a:pt x="6311" y="628"/>
                                <a:pt x="6330" y="654"/>
                                <a:pt x="6369" y="654"/>
                              </a:cubicBezTo>
                              <a:cubicBezTo>
                                <a:pt x="6395" y="654"/>
                                <a:pt x="6407" y="649"/>
                                <a:pt x="6424" y="640"/>
                              </a:cubicBezTo>
                              <a:cubicBezTo>
                                <a:pt x="6410" y="601"/>
                                <a:pt x="6410" y="601"/>
                                <a:pt x="6410" y="601"/>
                              </a:cubicBezTo>
                              <a:cubicBezTo>
                                <a:pt x="6402" y="605"/>
                                <a:pt x="6397" y="608"/>
                                <a:pt x="6386" y="608"/>
                              </a:cubicBezTo>
                              <a:close/>
                              <a:moveTo>
                                <a:pt x="4757" y="505"/>
                              </a:moveTo>
                              <a:cubicBezTo>
                                <a:pt x="4757" y="650"/>
                                <a:pt x="4757" y="650"/>
                                <a:pt x="4757" y="650"/>
                              </a:cubicBezTo>
                              <a:cubicBezTo>
                                <a:pt x="4809" y="650"/>
                                <a:pt x="4809" y="650"/>
                                <a:pt x="4809" y="650"/>
                              </a:cubicBezTo>
                              <a:cubicBezTo>
                                <a:pt x="4809" y="450"/>
                                <a:pt x="4809" y="450"/>
                                <a:pt x="4809" y="450"/>
                              </a:cubicBezTo>
                              <a:cubicBezTo>
                                <a:pt x="4750" y="456"/>
                                <a:pt x="4750" y="456"/>
                                <a:pt x="4750" y="456"/>
                              </a:cubicBezTo>
                              <a:lnTo>
                                <a:pt x="4757" y="505"/>
                              </a:lnTo>
                              <a:close/>
                              <a:moveTo>
                                <a:pt x="5438" y="477"/>
                              </a:moveTo>
                              <a:cubicBezTo>
                                <a:pt x="5437" y="477"/>
                                <a:pt x="5437" y="477"/>
                                <a:pt x="5437" y="477"/>
                              </a:cubicBezTo>
                              <a:cubicBezTo>
                                <a:pt x="5434" y="450"/>
                                <a:pt x="5434" y="450"/>
                                <a:pt x="5434" y="450"/>
                              </a:cubicBezTo>
                              <a:cubicBezTo>
                                <a:pt x="5383" y="456"/>
                                <a:pt x="5383" y="456"/>
                                <a:pt x="5383" y="456"/>
                              </a:cubicBezTo>
                              <a:cubicBezTo>
                                <a:pt x="5390" y="505"/>
                                <a:pt x="5390" y="505"/>
                                <a:pt x="5390" y="505"/>
                              </a:cubicBezTo>
                              <a:cubicBezTo>
                                <a:pt x="5390" y="650"/>
                                <a:pt x="5390" y="650"/>
                                <a:pt x="5390" y="650"/>
                              </a:cubicBezTo>
                              <a:cubicBezTo>
                                <a:pt x="5442" y="650"/>
                                <a:pt x="5442" y="650"/>
                                <a:pt x="5442" y="650"/>
                              </a:cubicBezTo>
                              <a:cubicBezTo>
                                <a:pt x="5442" y="517"/>
                                <a:pt x="5442" y="517"/>
                                <a:pt x="5442" y="517"/>
                              </a:cubicBezTo>
                              <a:cubicBezTo>
                                <a:pt x="5457" y="501"/>
                                <a:pt x="5472" y="497"/>
                                <a:pt x="5496" y="497"/>
                              </a:cubicBezTo>
                              <a:cubicBezTo>
                                <a:pt x="5496" y="449"/>
                                <a:pt x="5496" y="449"/>
                                <a:pt x="5496" y="449"/>
                              </a:cubicBezTo>
                              <a:cubicBezTo>
                                <a:pt x="5466" y="449"/>
                                <a:pt x="5449" y="463"/>
                                <a:pt x="5438" y="477"/>
                              </a:cubicBezTo>
                              <a:close/>
                              <a:moveTo>
                                <a:pt x="5349" y="542"/>
                              </a:moveTo>
                              <a:cubicBezTo>
                                <a:pt x="5349" y="611"/>
                                <a:pt x="5313" y="651"/>
                                <a:pt x="5252" y="651"/>
                              </a:cubicBezTo>
                              <a:cubicBezTo>
                                <a:pt x="5245" y="651"/>
                                <a:pt x="5238" y="650"/>
                                <a:pt x="5235" y="649"/>
                              </a:cubicBezTo>
                              <a:cubicBezTo>
                                <a:pt x="5235" y="731"/>
                                <a:pt x="5235" y="731"/>
                                <a:pt x="5235" y="731"/>
                              </a:cubicBezTo>
                              <a:cubicBezTo>
                                <a:pt x="5182" y="737"/>
                                <a:pt x="5182" y="737"/>
                                <a:pt x="5182" y="737"/>
                              </a:cubicBezTo>
                              <a:cubicBezTo>
                                <a:pt x="5182" y="505"/>
                                <a:pt x="5182" y="505"/>
                                <a:pt x="5182" y="505"/>
                              </a:cubicBezTo>
                              <a:cubicBezTo>
                                <a:pt x="5176" y="456"/>
                                <a:pt x="5176" y="456"/>
                                <a:pt x="5176" y="456"/>
                              </a:cubicBezTo>
                              <a:cubicBezTo>
                                <a:pt x="5226" y="450"/>
                                <a:pt x="5226" y="450"/>
                                <a:pt x="5226" y="450"/>
                              </a:cubicBezTo>
                              <a:cubicBezTo>
                                <a:pt x="5229" y="470"/>
                                <a:pt x="5229" y="470"/>
                                <a:pt x="5229" y="470"/>
                              </a:cubicBezTo>
                              <a:cubicBezTo>
                                <a:pt x="5229" y="470"/>
                                <a:pt x="5229" y="470"/>
                                <a:pt x="5229" y="470"/>
                              </a:cubicBezTo>
                              <a:cubicBezTo>
                                <a:pt x="5234" y="465"/>
                                <a:pt x="5253" y="449"/>
                                <a:pt x="5279" y="449"/>
                              </a:cubicBezTo>
                              <a:cubicBezTo>
                                <a:pt x="5329" y="449"/>
                                <a:pt x="5349" y="487"/>
                                <a:pt x="5349" y="542"/>
                              </a:cubicBezTo>
                              <a:close/>
                              <a:moveTo>
                                <a:pt x="5296" y="551"/>
                              </a:moveTo>
                              <a:cubicBezTo>
                                <a:pt x="5296" y="515"/>
                                <a:pt x="5290" y="495"/>
                                <a:pt x="5261" y="495"/>
                              </a:cubicBezTo>
                              <a:cubicBezTo>
                                <a:pt x="5248" y="495"/>
                                <a:pt x="5239" y="502"/>
                                <a:pt x="5235" y="505"/>
                              </a:cubicBezTo>
                              <a:cubicBezTo>
                                <a:pt x="5235" y="604"/>
                                <a:pt x="5235" y="604"/>
                                <a:pt x="5235" y="604"/>
                              </a:cubicBezTo>
                              <a:cubicBezTo>
                                <a:pt x="5238" y="605"/>
                                <a:pt x="5244" y="607"/>
                                <a:pt x="5253" y="607"/>
                              </a:cubicBezTo>
                              <a:cubicBezTo>
                                <a:pt x="5282" y="607"/>
                                <a:pt x="5296" y="585"/>
                                <a:pt x="5296" y="551"/>
                              </a:cubicBezTo>
                              <a:close/>
                              <a:moveTo>
                                <a:pt x="4945" y="608"/>
                              </a:moveTo>
                              <a:cubicBezTo>
                                <a:pt x="4928" y="608"/>
                                <a:pt x="4921" y="601"/>
                                <a:pt x="4921" y="575"/>
                              </a:cubicBezTo>
                              <a:cubicBezTo>
                                <a:pt x="4921" y="495"/>
                                <a:pt x="4921" y="495"/>
                                <a:pt x="4921" y="495"/>
                              </a:cubicBezTo>
                              <a:cubicBezTo>
                                <a:pt x="4975" y="495"/>
                                <a:pt x="4975" y="495"/>
                                <a:pt x="4975" y="495"/>
                              </a:cubicBezTo>
                              <a:cubicBezTo>
                                <a:pt x="4975" y="454"/>
                                <a:pt x="4975" y="454"/>
                                <a:pt x="4975" y="454"/>
                              </a:cubicBezTo>
                              <a:cubicBezTo>
                                <a:pt x="4921" y="454"/>
                                <a:pt x="4921" y="454"/>
                                <a:pt x="4921" y="454"/>
                              </a:cubicBezTo>
                              <a:cubicBezTo>
                                <a:pt x="4921" y="413"/>
                                <a:pt x="4921" y="413"/>
                                <a:pt x="4921" y="413"/>
                              </a:cubicBezTo>
                              <a:cubicBezTo>
                                <a:pt x="4869" y="420"/>
                                <a:pt x="4869" y="420"/>
                                <a:pt x="4869" y="420"/>
                              </a:cubicBezTo>
                              <a:cubicBezTo>
                                <a:pt x="4869" y="453"/>
                                <a:pt x="4869" y="453"/>
                                <a:pt x="4869" y="453"/>
                              </a:cubicBezTo>
                              <a:cubicBezTo>
                                <a:pt x="4839" y="461"/>
                                <a:pt x="4839" y="461"/>
                                <a:pt x="4839" y="461"/>
                              </a:cubicBezTo>
                              <a:cubicBezTo>
                                <a:pt x="4839" y="495"/>
                                <a:pt x="4839" y="495"/>
                                <a:pt x="4839" y="495"/>
                              </a:cubicBezTo>
                              <a:cubicBezTo>
                                <a:pt x="4869" y="495"/>
                                <a:pt x="4869" y="495"/>
                                <a:pt x="4869" y="495"/>
                              </a:cubicBezTo>
                              <a:cubicBezTo>
                                <a:pt x="4869" y="589"/>
                                <a:pt x="4869" y="589"/>
                                <a:pt x="4869" y="589"/>
                              </a:cubicBezTo>
                              <a:cubicBezTo>
                                <a:pt x="4869" y="628"/>
                                <a:pt x="4888" y="654"/>
                                <a:pt x="4927" y="654"/>
                              </a:cubicBezTo>
                              <a:cubicBezTo>
                                <a:pt x="4953" y="654"/>
                                <a:pt x="4966" y="649"/>
                                <a:pt x="4983" y="640"/>
                              </a:cubicBezTo>
                              <a:cubicBezTo>
                                <a:pt x="4969" y="601"/>
                                <a:pt x="4969" y="601"/>
                                <a:pt x="4969" y="601"/>
                              </a:cubicBezTo>
                              <a:cubicBezTo>
                                <a:pt x="4960" y="605"/>
                                <a:pt x="4955" y="608"/>
                                <a:pt x="4945" y="608"/>
                              </a:cubicBezTo>
                              <a:close/>
                              <a:moveTo>
                                <a:pt x="5655" y="598"/>
                              </a:moveTo>
                              <a:cubicBezTo>
                                <a:pt x="5671" y="638"/>
                                <a:pt x="5671" y="638"/>
                                <a:pt x="5671" y="638"/>
                              </a:cubicBezTo>
                              <a:cubicBezTo>
                                <a:pt x="5649" y="649"/>
                                <a:pt x="5631" y="655"/>
                                <a:pt x="5604" y="655"/>
                              </a:cubicBezTo>
                              <a:cubicBezTo>
                                <a:pt x="5539" y="655"/>
                                <a:pt x="5510" y="615"/>
                                <a:pt x="5510" y="549"/>
                              </a:cubicBezTo>
                              <a:cubicBezTo>
                                <a:pt x="5510" y="489"/>
                                <a:pt x="5545" y="449"/>
                                <a:pt x="5597" y="449"/>
                              </a:cubicBezTo>
                              <a:cubicBezTo>
                                <a:pt x="5652" y="449"/>
                                <a:pt x="5670" y="487"/>
                                <a:pt x="5670" y="534"/>
                              </a:cubicBezTo>
                              <a:cubicBezTo>
                                <a:pt x="5670" y="557"/>
                                <a:pt x="5670" y="557"/>
                                <a:pt x="5670" y="557"/>
                              </a:cubicBezTo>
                              <a:cubicBezTo>
                                <a:pt x="5561" y="557"/>
                                <a:pt x="5561" y="557"/>
                                <a:pt x="5561" y="557"/>
                              </a:cubicBezTo>
                              <a:cubicBezTo>
                                <a:pt x="5563" y="592"/>
                                <a:pt x="5580" y="609"/>
                                <a:pt x="5611" y="609"/>
                              </a:cubicBezTo>
                              <a:cubicBezTo>
                                <a:pt x="5630" y="609"/>
                                <a:pt x="5640" y="604"/>
                                <a:pt x="5655" y="598"/>
                              </a:cubicBezTo>
                              <a:close/>
                              <a:moveTo>
                                <a:pt x="5562" y="525"/>
                              </a:moveTo>
                              <a:cubicBezTo>
                                <a:pt x="5624" y="525"/>
                                <a:pt x="5624" y="525"/>
                                <a:pt x="5624" y="525"/>
                              </a:cubicBezTo>
                              <a:cubicBezTo>
                                <a:pt x="5624" y="505"/>
                                <a:pt x="5615" y="491"/>
                                <a:pt x="5596" y="491"/>
                              </a:cubicBezTo>
                              <a:cubicBezTo>
                                <a:pt x="5575" y="491"/>
                                <a:pt x="5565" y="507"/>
                                <a:pt x="5562" y="525"/>
                              </a:cubicBezTo>
                              <a:close/>
                              <a:moveTo>
                                <a:pt x="6031" y="598"/>
                              </a:moveTo>
                              <a:cubicBezTo>
                                <a:pt x="6047" y="638"/>
                                <a:pt x="6047" y="638"/>
                                <a:pt x="6047" y="638"/>
                              </a:cubicBezTo>
                              <a:cubicBezTo>
                                <a:pt x="6026" y="649"/>
                                <a:pt x="6007" y="655"/>
                                <a:pt x="5981" y="655"/>
                              </a:cubicBezTo>
                              <a:cubicBezTo>
                                <a:pt x="5915" y="655"/>
                                <a:pt x="5887" y="615"/>
                                <a:pt x="5887" y="549"/>
                              </a:cubicBezTo>
                              <a:cubicBezTo>
                                <a:pt x="5887" y="489"/>
                                <a:pt x="5922" y="449"/>
                                <a:pt x="5974" y="449"/>
                              </a:cubicBezTo>
                              <a:cubicBezTo>
                                <a:pt x="6028" y="449"/>
                                <a:pt x="6046" y="487"/>
                                <a:pt x="6046" y="534"/>
                              </a:cubicBezTo>
                              <a:cubicBezTo>
                                <a:pt x="6046" y="557"/>
                                <a:pt x="6046" y="557"/>
                                <a:pt x="6046" y="557"/>
                              </a:cubicBezTo>
                              <a:cubicBezTo>
                                <a:pt x="5938" y="557"/>
                                <a:pt x="5938" y="557"/>
                                <a:pt x="5938" y="557"/>
                              </a:cubicBezTo>
                              <a:cubicBezTo>
                                <a:pt x="5940" y="592"/>
                                <a:pt x="5956" y="609"/>
                                <a:pt x="5987" y="609"/>
                              </a:cubicBezTo>
                              <a:cubicBezTo>
                                <a:pt x="6006" y="609"/>
                                <a:pt x="6016" y="604"/>
                                <a:pt x="6031" y="598"/>
                              </a:cubicBezTo>
                              <a:close/>
                              <a:moveTo>
                                <a:pt x="5939" y="525"/>
                              </a:moveTo>
                              <a:cubicBezTo>
                                <a:pt x="6000" y="525"/>
                                <a:pt x="6000" y="525"/>
                                <a:pt x="6000" y="525"/>
                              </a:cubicBezTo>
                              <a:cubicBezTo>
                                <a:pt x="6000" y="505"/>
                                <a:pt x="5992" y="491"/>
                                <a:pt x="5972" y="491"/>
                              </a:cubicBezTo>
                              <a:cubicBezTo>
                                <a:pt x="5951" y="491"/>
                                <a:pt x="5941" y="507"/>
                                <a:pt x="5939" y="525"/>
                              </a:cubicBezTo>
                              <a:close/>
                              <a:moveTo>
                                <a:pt x="5102" y="537"/>
                              </a:moveTo>
                              <a:cubicBezTo>
                                <a:pt x="5071" y="524"/>
                                <a:pt x="5071" y="524"/>
                                <a:pt x="5071" y="524"/>
                              </a:cubicBezTo>
                              <a:cubicBezTo>
                                <a:pt x="5063" y="521"/>
                                <a:pt x="5055" y="518"/>
                                <a:pt x="5055" y="507"/>
                              </a:cubicBezTo>
                              <a:cubicBezTo>
                                <a:pt x="5055" y="496"/>
                                <a:pt x="5064" y="492"/>
                                <a:pt x="5080" y="492"/>
                              </a:cubicBezTo>
                              <a:cubicBezTo>
                                <a:pt x="5095" y="492"/>
                                <a:pt x="5108" y="497"/>
                                <a:pt x="5121" y="503"/>
                              </a:cubicBezTo>
                              <a:cubicBezTo>
                                <a:pt x="5137" y="460"/>
                                <a:pt x="5137" y="460"/>
                                <a:pt x="5137" y="460"/>
                              </a:cubicBezTo>
                              <a:cubicBezTo>
                                <a:pt x="5119" y="453"/>
                                <a:pt x="5103" y="449"/>
                                <a:pt x="5080" y="449"/>
                              </a:cubicBezTo>
                              <a:cubicBezTo>
                                <a:pt x="5039" y="449"/>
                                <a:pt x="5004" y="470"/>
                                <a:pt x="5004" y="511"/>
                              </a:cubicBezTo>
                              <a:cubicBezTo>
                                <a:pt x="5004" y="543"/>
                                <a:pt x="5024" y="557"/>
                                <a:pt x="5042" y="564"/>
                              </a:cubicBezTo>
                              <a:cubicBezTo>
                                <a:pt x="5073" y="577"/>
                                <a:pt x="5073" y="577"/>
                                <a:pt x="5073" y="577"/>
                              </a:cubicBezTo>
                              <a:cubicBezTo>
                                <a:pt x="5084" y="582"/>
                                <a:pt x="5088" y="585"/>
                                <a:pt x="5088" y="595"/>
                              </a:cubicBezTo>
                              <a:cubicBezTo>
                                <a:pt x="5088" y="605"/>
                                <a:pt x="5080" y="612"/>
                                <a:pt x="5062" y="612"/>
                              </a:cubicBezTo>
                              <a:cubicBezTo>
                                <a:pt x="5045" y="612"/>
                                <a:pt x="5031" y="605"/>
                                <a:pt x="5016" y="599"/>
                              </a:cubicBezTo>
                              <a:cubicBezTo>
                                <a:pt x="5002" y="642"/>
                                <a:pt x="5002" y="642"/>
                                <a:pt x="5002" y="642"/>
                              </a:cubicBezTo>
                              <a:cubicBezTo>
                                <a:pt x="5020" y="650"/>
                                <a:pt x="5041" y="654"/>
                                <a:pt x="5065" y="654"/>
                              </a:cubicBezTo>
                              <a:cubicBezTo>
                                <a:pt x="5110" y="654"/>
                                <a:pt x="5140" y="624"/>
                                <a:pt x="5140" y="587"/>
                              </a:cubicBezTo>
                              <a:cubicBezTo>
                                <a:pt x="5140" y="563"/>
                                <a:pt x="5127" y="547"/>
                                <a:pt x="5102" y="537"/>
                              </a:cubicBezTo>
                              <a:close/>
                              <a:moveTo>
                                <a:pt x="4061" y="655"/>
                              </a:moveTo>
                              <a:cubicBezTo>
                                <a:pt x="4030" y="655"/>
                                <a:pt x="4010" y="636"/>
                                <a:pt x="4010" y="603"/>
                              </a:cubicBezTo>
                              <a:cubicBezTo>
                                <a:pt x="4010" y="566"/>
                                <a:pt x="4038" y="549"/>
                                <a:pt x="4078" y="544"/>
                              </a:cubicBezTo>
                              <a:cubicBezTo>
                                <a:pt x="4105" y="542"/>
                                <a:pt x="4105" y="542"/>
                                <a:pt x="4105" y="542"/>
                              </a:cubicBezTo>
                              <a:cubicBezTo>
                                <a:pt x="4105" y="528"/>
                                <a:pt x="4105" y="528"/>
                                <a:pt x="4105" y="528"/>
                              </a:cubicBezTo>
                              <a:cubicBezTo>
                                <a:pt x="4105" y="508"/>
                                <a:pt x="4097" y="495"/>
                                <a:pt x="4072" y="495"/>
                              </a:cubicBezTo>
                              <a:cubicBezTo>
                                <a:pt x="4057" y="495"/>
                                <a:pt x="4047" y="499"/>
                                <a:pt x="4035" y="506"/>
                              </a:cubicBezTo>
                              <a:cubicBezTo>
                                <a:pt x="4016" y="470"/>
                                <a:pt x="4016" y="470"/>
                                <a:pt x="4016" y="470"/>
                              </a:cubicBezTo>
                              <a:cubicBezTo>
                                <a:pt x="4036" y="457"/>
                                <a:pt x="4054" y="449"/>
                                <a:pt x="4084" y="449"/>
                              </a:cubicBezTo>
                              <a:cubicBezTo>
                                <a:pt x="4132" y="449"/>
                                <a:pt x="4157" y="475"/>
                                <a:pt x="4157" y="516"/>
                              </a:cubicBezTo>
                              <a:cubicBezTo>
                                <a:pt x="4157" y="598"/>
                                <a:pt x="4157" y="598"/>
                                <a:pt x="4157" y="598"/>
                              </a:cubicBezTo>
                              <a:cubicBezTo>
                                <a:pt x="4163" y="647"/>
                                <a:pt x="4163" y="647"/>
                                <a:pt x="4163" y="647"/>
                              </a:cubicBezTo>
                              <a:cubicBezTo>
                                <a:pt x="4113" y="653"/>
                                <a:pt x="4113" y="653"/>
                                <a:pt x="4113" y="653"/>
                              </a:cubicBezTo>
                              <a:cubicBezTo>
                                <a:pt x="4111" y="632"/>
                                <a:pt x="4111" y="632"/>
                                <a:pt x="4111" y="632"/>
                              </a:cubicBezTo>
                              <a:cubicBezTo>
                                <a:pt x="4110" y="632"/>
                                <a:pt x="4110" y="632"/>
                                <a:pt x="4110" y="632"/>
                              </a:cubicBezTo>
                              <a:cubicBezTo>
                                <a:pt x="4098" y="642"/>
                                <a:pt x="4083" y="655"/>
                                <a:pt x="4061" y="655"/>
                              </a:cubicBezTo>
                              <a:close/>
                              <a:moveTo>
                                <a:pt x="4061" y="596"/>
                              </a:moveTo>
                              <a:cubicBezTo>
                                <a:pt x="4061" y="608"/>
                                <a:pt x="4068" y="617"/>
                                <a:pt x="4080" y="617"/>
                              </a:cubicBezTo>
                              <a:cubicBezTo>
                                <a:pt x="4092" y="617"/>
                                <a:pt x="4099" y="612"/>
                                <a:pt x="4105" y="607"/>
                              </a:cubicBezTo>
                              <a:cubicBezTo>
                                <a:pt x="4105" y="571"/>
                                <a:pt x="4105" y="571"/>
                                <a:pt x="4105" y="571"/>
                              </a:cubicBezTo>
                              <a:cubicBezTo>
                                <a:pt x="4087" y="573"/>
                                <a:pt x="4087" y="573"/>
                                <a:pt x="4087" y="573"/>
                              </a:cubicBezTo>
                              <a:cubicBezTo>
                                <a:pt x="4071" y="576"/>
                                <a:pt x="4061" y="582"/>
                                <a:pt x="4061" y="596"/>
                              </a:cubicBezTo>
                              <a:close/>
                              <a:moveTo>
                                <a:pt x="3952" y="863"/>
                              </a:moveTo>
                              <a:cubicBezTo>
                                <a:pt x="3924" y="863"/>
                                <a:pt x="3906" y="876"/>
                                <a:pt x="3901" y="881"/>
                              </a:cubicBezTo>
                              <a:cubicBezTo>
                                <a:pt x="3901" y="881"/>
                                <a:pt x="3901" y="881"/>
                                <a:pt x="3901" y="881"/>
                              </a:cubicBezTo>
                              <a:cubicBezTo>
                                <a:pt x="3901" y="780"/>
                                <a:pt x="3901" y="780"/>
                                <a:pt x="3901" y="780"/>
                              </a:cubicBezTo>
                              <a:cubicBezTo>
                                <a:pt x="3841" y="787"/>
                                <a:pt x="3841" y="787"/>
                                <a:pt x="3841" y="787"/>
                              </a:cubicBezTo>
                              <a:cubicBezTo>
                                <a:pt x="3848" y="835"/>
                                <a:pt x="3848" y="835"/>
                                <a:pt x="3848" y="835"/>
                              </a:cubicBezTo>
                              <a:cubicBezTo>
                                <a:pt x="3848" y="1063"/>
                                <a:pt x="3848" y="1063"/>
                                <a:pt x="3848" y="1063"/>
                              </a:cubicBezTo>
                              <a:cubicBezTo>
                                <a:pt x="3901" y="1063"/>
                                <a:pt x="3901" y="1063"/>
                                <a:pt x="3901" y="1063"/>
                              </a:cubicBezTo>
                              <a:cubicBezTo>
                                <a:pt x="3901" y="922"/>
                                <a:pt x="3901" y="922"/>
                                <a:pt x="3901" y="922"/>
                              </a:cubicBezTo>
                              <a:cubicBezTo>
                                <a:pt x="3905" y="919"/>
                                <a:pt x="3916" y="909"/>
                                <a:pt x="3933" y="909"/>
                              </a:cubicBezTo>
                              <a:cubicBezTo>
                                <a:pt x="3952" y="909"/>
                                <a:pt x="3960" y="920"/>
                                <a:pt x="3960" y="939"/>
                              </a:cubicBezTo>
                              <a:cubicBezTo>
                                <a:pt x="3960" y="1063"/>
                                <a:pt x="3960" y="1063"/>
                                <a:pt x="3960" y="1063"/>
                              </a:cubicBezTo>
                              <a:cubicBezTo>
                                <a:pt x="4013" y="1063"/>
                                <a:pt x="4013" y="1063"/>
                                <a:pt x="4013" y="1063"/>
                              </a:cubicBezTo>
                              <a:cubicBezTo>
                                <a:pt x="4013" y="926"/>
                                <a:pt x="4013" y="926"/>
                                <a:pt x="4013" y="926"/>
                              </a:cubicBezTo>
                              <a:cubicBezTo>
                                <a:pt x="4013" y="883"/>
                                <a:pt x="3987" y="863"/>
                                <a:pt x="3952" y="863"/>
                              </a:cubicBezTo>
                              <a:close/>
                              <a:moveTo>
                                <a:pt x="3751" y="871"/>
                              </a:moveTo>
                              <a:cubicBezTo>
                                <a:pt x="3815" y="863"/>
                                <a:pt x="3815" y="863"/>
                                <a:pt x="3815" y="863"/>
                              </a:cubicBezTo>
                              <a:cubicBezTo>
                                <a:pt x="3815" y="899"/>
                                <a:pt x="3815" y="899"/>
                                <a:pt x="3815" y="899"/>
                              </a:cubicBezTo>
                              <a:cubicBezTo>
                                <a:pt x="3777" y="899"/>
                                <a:pt x="3777" y="899"/>
                                <a:pt x="3777" y="899"/>
                              </a:cubicBezTo>
                              <a:cubicBezTo>
                                <a:pt x="3782" y="909"/>
                                <a:pt x="3784" y="919"/>
                                <a:pt x="3784" y="930"/>
                              </a:cubicBezTo>
                              <a:cubicBezTo>
                                <a:pt x="3784" y="966"/>
                                <a:pt x="3759" y="997"/>
                                <a:pt x="3711" y="997"/>
                              </a:cubicBezTo>
                              <a:cubicBezTo>
                                <a:pt x="3704" y="997"/>
                                <a:pt x="3697" y="996"/>
                                <a:pt x="3691" y="995"/>
                              </a:cubicBezTo>
                              <a:cubicBezTo>
                                <a:pt x="3691" y="995"/>
                                <a:pt x="3683" y="1001"/>
                                <a:pt x="3683" y="1010"/>
                              </a:cubicBezTo>
                              <a:cubicBezTo>
                                <a:pt x="3683" y="1019"/>
                                <a:pt x="3690" y="1021"/>
                                <a:pt x="3699" y="1021"/>
                              </a:cubicBezTo>
                              <a:cubicBezTo>
                                <a:pt x="3760" y="1021"/>
                                <a:pt x="3760" y="1021"/>
                                <a:pt x="3760" y="1021"/>
                              </a:cubicBezTo>
                              <a:cubicBezTo>
                                <a:pt x="3794" y="1021"/>
                                <a:pt x="3812" y="1035"/>
                                <a:pt x="3812" y="1064"/>
                              </a:cubicBezTo>
                              <a:cubicBezTo>
                                <a:pt x="3812" y="1104"/>
                                <a:pt x="3777" y="1152"/>
                                <a:pt x="3702" y="1152"/>
                              </a:cubicBezTo>
                              <a:cubicBezTo>
                                <a:pt x="3655" y="1152"/>
                                <a:pt x="3630" y="1134"/>
                                <a:pt x="3630" y="1099"/>
                              </a:cubicBezTo>
                              <a:cubicBezTo>
                                <a:pt x="3630" y="1067"/>
                                <a:pt x="3655" y="1055"/>
                                <a:pt x="3655" y="1055"/>
                              </a:cubicBezTo>
                              <a:cubicBezTo>
                                <a:pt x="3646" y="1048"/>
                                <a:pt x="3640" y="1039"/>
                                <a:pt x="3640" y="1023"/>
                              </a:cubicBezTo>
                              <a:cubicBezTo>
                                <a:pt x="3640" y="998"/>
                                <a:pt x="3665" y="985"/>
                                <a:pt x="3665" y="985"/>
                              </a:cubicBezTo>
                              <a:cubicBezTo>
                                <a:pt x="3647" y="972"/>
                                <a:pt x="3638" y="952"/>
                                <a:pt x="3638" y="930"/>
                              </a:cubicBezTo>
                              <a:cubicBezTo>
                                <a:pt x="3638" y="894"/>
                                <a:pt x="3663" y="862"/>
                                <a:pt x="3711" y="862"/>
                              </a:cubicBezTo>
                              <a:cubicBezTo>
                                <a:pt x="3727" y="862"/>
                                <a:pt x="3741" y="866"/>
                                <a:pt x="3751" y="871"/>
                              </a:cubicBezTo>
                              <a:close/>
                              <a:moveTo>
                                <a:pt x="3682" y="1064"/>
                              </a:moveTo>
                              <a:cubicBezTo>
                                <a:pt x="3682" y="1064"/>
                                <a:pt x="3673" y="1072"/>
                                <a:pt x="3673" y="1087"/>
                              </a:cubicBezTo>
                              <a:cubicBezTo>
                                <a:pt x="3673" y="1104"/>
                                <a:pt x="3685" y="1112"/>
                                <a:pt x="3707" y="1112"/>
                              </a:cubicBezTo>
                              <a:cubicBezTo>
                                <a:pt x="3745" y="1112"/>
                                <a:pt x="3768" y="1094"/>
                                <a:pt x="3768" y="1076"/>
                              </a:cubicBezTo>
                              <a:cubicBezTo>
                                <a:pt x="3768" y="1068"/>
                                <a:pt x="3761" y="1065"/>
                                <a:pt x="3750" y="1065"/>
                              </a:cubicBezTo>
                              <a:cubicBezTo>
                                <a:pt x="3700" y="1065"/>
                                <a:pt x="3700" y="1065"/>
                                <a:pt x="3700" y="1065"/>
                              </a:cubicBezTo>
                              <a:cubicBezTo>
                                <a:pt x="3694" y="1065"/>
                                <a:pt x="3688" y="1065"/>
                                <a:pt x="3682" y="1064"/>
                              </a:cubicBezTo>
                              <a:close/>
                              <a:moveTo>
                                <a:pt x="3737" y="930"/>
                              </a:moveTo>
                              <a:cubicBezTo>
                                <a:pt x="3737" y="911"/>
                                <a:pt x="3726" y="901"/>
                                <a:pt x="3711" y="901"/>
                              </a:cubicBezTo>
                              <a:cubicBezTo>
                                <a:pt x="3696" y="901"/>
                                <a:pt x="3685" y="911"/>
                                <a:pt x="3685" y="930"/>
                              </a:cubicBezTo>
                              <a:cubicBezTo>
                                <a:pt x="3685" y="950"/>
                                <a:pt x="3695" y="960"/>
                                <a:pt x="3711" y="960"/>
                              </a:cubicBezTo>
                              <a:cubicBezTo>
                                <a:pt x="3726" y="960"/>
                                <a:pt x="3737" y="950"/>
                                <a:pt x="3737" y="930"/>
                              </a:cubicBezTo>
                              <a:close/>
                              <a:moveTo>
                                <a:pt x="6696" y="598"/>
                              </a:moveTo>
                              <a:cubicBezTo>
                                <a:pt x="6712" y="638"/>
                                <a:pt x="6712" y="638"/>
                                <a:pt x="6712" y="638"/>
                              </a:cubicBezTo>
                              <a:cubicBezTo>
                                <a:pt x="6691" y="649"/>
                                <a:pt x="6672" y="655"/>
                                <a:pt x="6646" y="655"/>
                              </a:cubicBezTo>
                              <a:cubicBezTo>
                                <a:pt x="6580" y="655"/>
                                <a:pt x="6552" y="615"/>
                                <a:pt x="6552" y="549"/>
                              </a:cubicBezTo>
                              <a:cubicBezTo>
                                <a:pt x="6552" y="489"/>
                                <a:pt x="6587" y="449"/>
                                <a:pt x="6639" y="449"/>
                              </a:cubicBezTo>
                              <a:cubicBezTo>
                                <a:pt x="6693" y="449"/>
                                <a:pt x="6711" y="487"/>
                                <a:pt x="6711" y="534"/>
                              </a:cubicBezTo>
                              <a:cubicBezTo>
                                <a:pt x="6711" y="557"/>
                                <a:pt x="6711" y="557"/>
                                <a:pt x="6711" y="557"/>
                              </a:cubicBezTo>
                              <a:cubicBezTo>
                                <a:pt x="6603" y="557"/>
                                <a:pt x="6603" y="557"/>
                                <a:pt x="6603" y="557"/>
                              </a:cubicBezTo>
                              <a:cubicBezTo>
                                <a:pt x="6604" y="592"/>
                                <a:pt x="6621" y="609"/>
                                <a:pt x="6652" y="609"/>
                              </a:cubicBezTo>
                              <a:cubicBezTo>
                                <a:pt x="6671" y="609"/>
                                <a:pt x="6681" y="604"/>
                                <a:pt x="6696" y="598"/>
                              </a:cubicBezTo>
                              <a:close/>
                              <a:moveTo>
                                <a:pt x="6604" y="525"/>
                              </a:moveTo>
                              <a:cubicBezTo>
                                <a:pt x="6665" y="525"/>
                                <a:pt x="6665" y="525"/>
                                <a:pt x="6665" y="525"/>
                              </a:cubicBezTo>
                              <a:cubicBezTo>
                                <a:pt x="6665" y="505"/>
                                <a:pt x="6657" y="491"/>
                                <a:pt x="6637" y="491"/>
                              </a:cubicBezTo>
                              <a:cubicBezTo>
                                <a:pt x="6616" y="491"/>
                                <a:pt x="6606" y="507"/>
                                <a:pt x="6604" y="525"/>
                              </a:cubicBezTo>
                              <a:close/>
                              <a:moveTo>
                                <a:pt x="3540" y="919"/>
                              </a:moveTo>
                              <a:cubicBezTo>
                                <a:pt x="3540" y="1063"/>
                                <a:pt x="3540" y="1063"/>
                                <a:pt x="3540" y="1063"/>
                              </a:cubicBezTo>
                              <a:cubicBezTo>
                                <a:pt x="3592" y="1063"/>
                                <a:pt x="3592" y="1063"/>
                                <a:pt x="3592" y="1063"/>
                              </a:cubicBezTo>
                              <a:cubicBezTo>
                                <a:pt x="3592" y="863"/>
                                <a:pt x="3592" y="863"/>
                                <a:pt x="3592" y="863"/>
                              </a:cubicBezTo>
                              <a:cubicBezTo>
                                <a:pt x="3533" y="870"/>
                                <a:pt x="3533" y="870"/>
                                <a:pt x="3533" y="870"/>
                              </a:cubicBezTo>
                              <a:lnTo>
                                <a:pt x="3540" y="919"/>
                              </a:lnTo>
                              <a:close/>
                              <a:moveTo>
                                <a:pt x="3566" y="780"/>
                              </a:moveTo>
                              <a:cubicBezTo>
                                <a:pt x="3548" y="780"/>
                                <a:pt x="3533" y="794"/>
                                <a:pt x="3533" y="813"/>
                              </a:cubicBezTo>
                              <a:cubicBezTo>
                                <a:pt x="3533" y="831"/>
                                <a:pt x="3548" y="846"/>
                                <a:pt x="3566" y="846"/>
                              </a:cubicBezTo>
                              <a:cubicBezTo>
                                <a:pt x="3584" y="846"/>
                                <a:pt x="3600" y="831"/>
                                <a:pt x="3600" y="813"/>
                              </a:cubicBezTo>
                              <a:cubicBezTo>
                                <a:pt x="3600" y="794"/>
                                <a:pt x="3584" y="780"/>
                                <a:pt x="3566" y="780"/>
                              </a:cubicBezTo>
                              <a:close/>
                              <a:moveTo>
                                <a:pt x="6946" y="613"/>
                              </a:moveTo>
                              <a:cubicBezTo>
                                <a:pt x="6958" y="639"/>
                                <a:pt x="6958" y="639"/>
                                <a:pt x="6958" y="639"/>
                              </a:cubicBezTo>
                              <a:cubicBezTo>
                                <a:pt x="6939" y="650"/>
                                <a:pt x="6920" y="654"/>
                                <a:pt x="6897" y="654"/>
                              </a:cubicBezTo>
                              <a:cubicBezTo>
                                <a:pt x="6840" y="654"/>
                                <a:pt x="6810" y="616"/>
                                <a:pt x="6810" y="552"/>
                              </a:cubicBezTo>
                              <a:cubicBezTo>
                                <a:pt x="6810" y="492"/>
                                <a:pt x="6842" y="451"/>
                                <a:pt x="6891" y="451"/>
                              </a:cubicBezTo>
                              <a:cubicBezTo>
                                <a:pt x="6937" y="451"/>
                                <a:pt x="6956" y="482"/>
                                <a:pt x="6956" y="525"/>
                              </a:cubicBezTo>
                              <a:cubicBezTo>
                                <a:pt x="6956" y="548"/>
                                <a:pt x="6956" y="548"/>
                                <a:pt x="6956" y="548"/>
                              </a:cubicBezTo>
                              <a:cubicBezTo>
                                <a:pt x="6843" y="548"/>
                                <a:pt x="6843" y="548"/>
                                <a:pt x="6843" y="548"/>
                              </a:cubicBezTo>
                              <a:cubicBezTo>
                                <a:pt x="6843" y="600"/>
                                <a:pt x="6862" y="625"/>
                                <a:pt x="6904" y="625"/>
                              </a:cubicBezTo>
                              <a:cubicBezTo>
                                <a:pt x="6920" y="625"/>
                                <a:pt x="6932" y="620"/>
                                <a:pt x="6946" y="613"/>
                              </a:cubicBezTo>
                              <a:close/>
                              <a:moveTo>
                                <a:pt x="6844" y="525"/>
                              </a:moveTo>
                              <a:cubicBezTo>
                                <a:pt x="6925" y="525"/>
                                <a:pt x="6925" y="525"/>
                                <a:pt x="6925" y="525"/>
                              </a:cubicBezTo>
                              <a:cubicBezTo>
                                <a:pt x="6925" y="496"/>
                                <a:pt x="6915" y="478"/>
                                <a:pt x="6889" y="478"/>
                              </a:cubicBezTo>
                              <a:cubicBezTo>
                                <a:pt x="6864" y="478"/>
                                <a:pt x="6848" y="497"/>
                                <a:pt x="6844" y="525"/>
                              </a:cubicBezTo>
                              <a:close/>
                              <a:moveTo>
                                <a:pt x="4254" y="919"/>
                              </a:moveTo>
                              <a:cubicBezTo>
                                <a:pt x="4254" y="1063"/>
                                <a:pt x="4254" y="1063"/>
                                <a:pt x="4254" y="1063"/>
                              </a:cubicBezTo>
                              <a:cubicBezTo>
                                <a:pt x="4307" y="1063"/>
                                <a:pt x="4307" y="1063"/>
                                <a:pt x="4307" y="1063"/>
                              </a:cubicBezTo>
                              <a:cubicBezTo>
                                <a:pt x="4307" y="863"/>
                                <a:pt x="4307" y="863"/>
                                <a:pt x="4307" y="863"/>
                              </a:cubicBezTo>
                              <a:cubicBezTo>
                                <a:pt x="4247" y="870"/>
                                <a:pt x="4247" y="870"/>
                                <a:pt x="4247" y="870"/>
                              </a:cubicBezTo>
                              <a:lnTo>
                                <a:pt x="4254" y="919"/>
                              </a:lnTo>
                              <a:close/>
                              <a:moveTo>
                                <a:pt x="6485" y="366"/>
                              </a:moveTo>
                              <a:cubicBezTo>
                                <a:pt x="6467" y="366"/>
                                <a:pt x="6451" y="381"/>
                                <a:pt x="6451" y="399"/>
                              </a:cubicBezTo>
                              <a:cubicBezTo>
                                <a:pt x="6451" y="417"/>
                                <a:pt x="6467" y="432"/>
                                <a:pt x="6485" y="432"/>
                              </a:cubicBezTo>
                              <a:cubicBezTo>
                                <a:pt x="6503" y="432"/>
                                <a:pt x="6518" y="417"/>
                                <a:pt x="6518" y="399"/>
                              </a:cubicBezTo>
                              <a:cubicBezTo>
                                <a:pt x="6518" y="381"/>
                                <a:pt x="6503" y="366"/>
                                <a:pt x="6485" y="366"/>
                              </a:cubicBezTo>
                              <a:close/>
                              <a:moveTo>
                                <a:pt x="4367" y="650"/>
                              </a:moveTo>
                              <a:cubicBezTo>
                                <a:pt x="4367" y="450"/>
                                <a:pt x="4367" y="450"/>
                                <a:pt x="4367" y="450"/>
                              </a:cubicBezTo>
                              <a:cubicBezTo>
                                <a:pt x="4307" y="456"/>
                                <a:pt x="4307" y="456"/>
                                <a:pt x="4307" y="456"/>
                              </a:cubicBezTo>
                              <a:cubicBezTo>
                                <a:pt x="4314" y="505"/>
                                <a:pt x="4314" y="505"/>
                                <a:pt x="4314" y="505"/>
                              </a:cubicBezTo>
                              <a:cubicBezTo>
                                <a:pt x="4314" y="650"/>
                                <a:pt x="4314" y="650"/>
                                <a:pt x="4314" y="650"/>
                              </a:cubicBezTo>
                              <a:lnTo>
                                <a:pt x="4367" y="650"/>
                              </a:lnTo>
                              <a:close/>
                              <a:moveTo>
                                <a:pt x="4515" y="1013"/>
                              </a:moveTo>
                              <a:cubicBezTo>
                                <a:pt x="4521" y="1061"/>
                                <a:pt x="4521" y="1061"/>
                                <a:pt x="4521" y="1061"/>
                              </a:cubicBezTo>
                              <a:cubicBezTo>
                                <a:pt x="4471" y="1067"/>
                                <a:pt x="4471" y="1067"/>
                                <a:pt x="4471" y="1067"/>
                              </a:cubicBezTo>
                              <a:cubicBezTo>
                                <a:pt x="4468" y="1047"/>
                                <a:pt x="4468" y="1047"/>
                                <a:pt x="4468" y="1047"/>
                              </a:cubicBezTo>
                              <a:cubicBezTo>
                                <a:pt x="4468" y="1047"/>
                                <a:pt x="4468" y="1047"/>
                                <a:pt x="4468" y="1047"/>
                              </a:cubicBezTo>
                              <a:cubicBezTo>
                                <a:pt x="4463" y="1051"/>
                                <a:pt x="4447" y="1068"/>
                                <a:pt x="4420" y="1068"/>
                              </a:cubicBezTo>
                              <a:cubicBezTo>
                                <a:pt x="4372" y="1068"/>
                                <a:pt x="4347" y="1027"/>
                                <a:pt x="4347" y="972"/>
                              </a:cubicBezTo>
                              <a:cubicBezTo>
                                <a:pt x="4347" y="902"/>
                                <a:pt x="4387" y="866"/>
                                <a:pt x="4444" y="866"/>
                              </a:cubicBezTo>
                              <a:cubicBezTo>
                                <a:pt x="4454" y="866"/>
                                <a:pt x="4462" y="868"/>
                                <a:pt x="4462" y="868"/>
                              </a:cubicBezTo>
                              <a:cubicBezTo>
                                <a:pt x="4462" y="835"/>
                                <a:pt x="4462" y="835"/>
                                <a:pt x="4462" y="835"/>
                              </a:cubicBezTo>
                              <a:cubicBezTo>
                                <a:pt x="4456" y="787"/>
                                <a:pt x="4456" y="787"/>
                                <a:pt x="4456" y="787"/>
                              </a:cubicBezTo>
                              <a:cubicBezTo>
                                <a:pt x="4515" y="780"/>
                                <a:pt x="4515" y="780"/>
                                <a:pt x="4515" y="780"/>
                              </a:cubicBezTo>
                              <a:lnTo>
                                <a:pt x="4515" y="1013"/>
                              </a:lnTo>
                              <a:close/>
                              <a:moveTo>
                                <a:pt x="4462" y="913"/>
                              </a:moveTo>
                              <a:cubicBezTo>
                                <a:pt x="4462" y="913"/>
                                <a:pt x="4455" y="909"/>
                                <a:pt x="4442" y="909"/>
                              </a:cubicBezTo>
                              <a:cubicBezTo>
                                <a:pt x="4417" y="909"/>
                                <a:pt x="4399" y="933"/>
                                <a:pt x="4399" y="965"/>
                              </a:cubicBezTo>
                              <a:cubicBezTo>
                                <a:pt x="4399" y="1004"/>
                                <a:pt x="4411" y="1022"/>
                                <a:pt x="4437" y="1022"/>
                              </a:cubicBezTo>
                              <a:cubicBezTo>
                                <a:pt x="4449" y="1022"/>
                                <a:pt x="4459" y="1016"/>
                                <a:pt x="4462" y="1013"/>
                              </a:cubicBezTo>
                              <a:lnTo>
                                <a:pt x="4462" y="913"/>
                              </a:lnTo>
                              <a:close/>
                              <a:moveTo>
                                <a:pt x="4502" y="608"/>
                              </a:moveTo>
                              <a:cubicBezTo>
                                <a:pt x="4485" y="608"/>
                                <a:pt x="4478" y="601"/>
                                <a:pt x="4478" y="575"/>
                              </a:cubicBezTo>
                              <a:cubicBezTo>
                                <a:pt x="4478" y="495"/>
                                <a:pt x="4478" y="495"/>
                                <a:pt x="4478" y="495"/>
                              </a:cubicBezTo>
                              <a:cubicBezTo>
                                <a:pt x="4532" y="495"/>
                                <a:pt x="4532" y="495"/>
                                <a:pt x="4532" y="495"/>
                              </a:cubicBezTo>
                              <a:cubicBezTo>
                                <a:pt x="4532" y="454"/>
                                <a:pt x="4532" y="454"/>
                                <a:pt x="4532" y="454"/>
                              </a:cubicBezTo>
                              <a:cubicBezTo>
                                <a:pt x="4478" y="454"/>
                                <a:pt x="4478" y="454"/>
                                <a:pt x="4478" y="454"/>
                              </a:cubicBezTo>
                              <a:cubicBezTo>
                                <a:pt x="4478" y="413"/>
                                <a:pt x="4478" y="413"/>
                                <a:pt x="4478" y="413"/>
                              </a:cubicBezTo>
                              <a:cubicBezTo>
                                <a:pt x="4426" y="420"/>
                                <a:pt x="4426" y="420"/>
                                <a:pt x="4426" y="420"/>
                              </a:cubicBezTo>
                              <a:cubicBezTo>
                                <a:pt x="4426" y="453"/>
                                <a:pt x="4426" y="453"/>
                                <a:pt x="4426" y="453"/>
                              </a:cubicBezTo>
                              <a:cubicBezTo>
                                <a:pt x="4396" y="461"/>
                                <a:pt x="4396" y="461"/>
                                <a:pt x="4396" y="461"/>
                              </a:cubicBezTo>
                              <a:cubicBezTo>
                                <a:pt x="4396" y="495"/>
                                <a:pt x="4396" y="495"/>
                                <a:pt x="4396" y="495"/>
                              </a:cubicBezTo>
                              <a:cubicBezTo>
                                <a:pt x="4426" y="495"/>
                                <a:pt x="4426" y="495"/>
                                <a:pt x="4426" y="495"/>
                              </a:cubicBezTo>
                              <a:cubicBezTo>
                                <a:pt x="4426" y="589"/>
                                <a:pt x="4426" y="589"/>
                                <a:pt x="4426" y="589"/>
                              </a:cubicBezTo>
                              <a:cubicBezTo>
                                <a:pt x="4426" y="628"/>
                                <a:pt x="4445" y="654"/>
                                <a:pt x="4484" y="654"/>
                              </a:cubicBezTo>
                              <a:cubicBezTo>
                                <a:pt x="4510" y="654"/>
                                <a:pt x="4523" y="649"/>
                                <a:pt x="4540" y="640"/>
                              </a:cubicBezTo>
                              <a:cubicBezTo>
                                <a:pt x="4526" y="601"/>
                                <a:pt x="4526" y="601"/>
                                <a:pt x="4526" y="601"/>
                              </a:cubicBezTo>
                              <a:cubicBezTo>
                                <a:pt x="4518" y="605"/>
                                <a:pt x="4512" y="608"/>
                                <a:pt x="4502" y="608"/>
                              </a:cubicBezTo>
                              <a:close/>
                              <a:moveTo>
                                <a:pt x="4198" y="1012"/>
                              </a:moveTo>
                              <a:cubicBezTo>
                                <a:pt x="4214" y="1052"/>
                                <a:pt x="4214" y="1052"/>
                                <a:pt x="4214" y="1052"/>
                              </a:cubicBezTo>
                              <a:cubicBezTo>
                                <a:pt x="4192" y="1063"/>
                                <a:pt x="4174" y="1068"/>
                                <a:pt x="4147" y="1068"/>
                              </a:cubicBezTo>
                              <a:cubicBezTo>
                                <a:pt x="4082" y="1068"/>
                                <a:pt x="4053" y="1029"/>
                                <a:pt x="4053" y="962"/>
                              </a:cubicBezTo>
                              <a:cubicBezTo>
                                <a:pt x="4053" y="903"/>
                                <a:pt x="4088" y="863"/>
                                <a:pt x="4140" y="863"/>
                              </a:cubicBezTo>
                              <a:cubicBezTo>
                                <a:pt x="4195" y="863"/>
                                <a:pt x="4213" y="901"/>
                                <a:pt x="4213" y="948"/>
                              </a:cubicBezTo>
                              <a:cubicBezTo>
                                <a:pt x="4213" y="971"/>
                                <a:pt x="4213" y="971"/>
                                <a:pt x="4213" y="971"/>
                              </a:cubicBezTo>
                              <a:cubicBezTo>
                                <a:pt x="4104" y="971"/>
                                <a:pt x="4104" y="971"/>
                                <a:pt x="4104" y="971"/>
                              </a:cubicBezTo>
                              <a:cubicBezTo>
                                <a:pt x="4106" y="1006"/>
                                <a:pt x="4122" y="1022"/>
                                <a:pt x="4154" y="1022"/>
                              </a:cubicBezTo>
                              <a:cubicBezTo>
                                <a:pt x="4172" y="1022"/>
                                <a:pt x="4183" y="1018"/>
                                <a:pt x="4198" y="1012"/>
                              </a:cubicBezTo>
                              <a:close/>
                              <a:moveTo>
                                <a:pt x="4105" y="939"/>
                              </a:moveTo>
                              <a:cubicBezTo>
                                <a:pt x="4167" y="939"/>
                                <a:pt x="4167" y="939"/>
                                <a:pt x="4167" y="939"/>
                              </a:cubicBezTo>
                              <a:cubicBezTo>
                                <a:pt x="4167" y="919"/>
                                <a:pt x="4158" y="905"/>
                                <a:pt x="4139" y="905"/>
                              </a:cubicBezTo>
                              <a:cubicBezTo>
                                <a:pt x="4118" y="905"/>
                                <a:pt x="4108" y="921"/>
                                <a:pt x="4105" y="939"/>
                              </a:cubicBezTo>
                              <a:close/>
                              <a:moveTo>
                                <a:pt x="4281" y="780"/>
                              </a:moveTo>
                              <a:cubicBezTo>
                                <a:pt x="4262" y="780"/>
                                <a:pt x="4247" y="794"/>
                                <a:pt x="4247" y="813"/>
                              </a:cubicBezTo>
                              <a:cubicBezTo>
                                <a:pt x="4247" y="831"/>
                                <a:pt x="4262" y="846"/>
                                <a:pt x="4281" y="846"/>
                              </a:cubicBezTo>
                              <a:cubicBezTo>
                                <a:pt x="4299" y="846"/>
                                <a:pt x="4314" y="831"/>
                                <a:pt x="4314" y="813"/>
                              </a:cubicBezTo>
                              <a:cubicBezTo>
                                <a:pt x="4314" y="794"/>
                                <a:pt x="4299" y="780"/>
                                <a:pt x="4281" y="78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8FD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EEB504B" id="TeVerwijderenShape_3(JU-LOCK)" o:spid="_x0000_s1026" editas="canvas" style="position:absolute;margin-left:0;margin-top:0;width:250.95pt;height:88.25pt;z-index:-251653120;mso-position-horizontal-relative:page;mso-position-vertical-relative:page" coordsize="31864,11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" o:allowincell="f">
              <v:shape id="_x0000_s1027" type="#_x0000_t75" style="position:absolute;width:31864;height:11207;visibility:visible;mso-wrap-style:square">
                <v:fill o:detectmouseclick="t"/>
                <v:path o:connecttype="none"/>
              </v:shape>
              <v:shape id="Freeform 4" o:spid="_x0000_s1028" style="position:absolute;left:7277;top:5454;width:22714;height:3658;visibility:visible;mso-wrap-style:square;v-text-anchor:top" coordsize="7154,1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" path="m1579,826v74,175,74,175,74,175c1536,1062,1447,1084,1311,1084,1053,1084,861,910,861,582,861,238,1074,48,1364,48v124,,197,23,286,62c1569,298,1569,298,1569,298v-60,-30,-111,-53,-202,-53c1225,245,1092,347,1092,557v,229,90,327,277,327c1452,884,1514,857,1579,826xm509,884c322,884,232,786,232,557,232,347,365,245,507,245v91,,142,23,202,53c790,110,790,110,790,110,701,71,628,48,504,48,214,48,,238,,582v,328,192,502,451,502c586,1084,676,1062,793,1001,719,826,719,826,719,826v-65,31,-128,58,-210,58xm2200,774v-2,,-2,,-2,c2000,68,2000,68,2000,68v-234,,-234,,-234,c2082,1064,2082,1064,2082,1064v230,,230,,230,c2627,67,2627,67,2627,67v-226,,-226,,-226,l2200,774xm3482,525v,125,,125,,125c3535,650,3535,650,3535,650v,-128,,-128,,-128c3535,516,3534,509,3534,509v7,-7,20,-14,33,-14c3586,495,3595,504,3595,525v,125,,125,,125c3647,650,3647,650,3647,650v,-137,,-137,,-137c3647,468,3621,449,3587,449v-26,,-47,11,-61,26c3525,475,3525,475,3525,475v-10,-17,-28,-26,-51,-26c3448,449,3428,460,3416,471v,,,,,c3414,450,3414,450,3414,450v-51,6,-51,6,-51,6c3370,505,3370,505,3370,505v,145,,145,,145c3422,650,3422,650,3422,650v,-142,,-142,,-142c3430,501,3441,495,3455,495v19,,27,9,27,30xm5779,585v,,,,,c5740,448,5740,448,5740,448v-53,12,-53,12,-53,12c5751,653,5751,653,5751,653v52,-6,52,-6,52,-6c5875,454,5875,454,5875,454v-51,,-51,,-51,l5779,585xm3022,999v,,,,,c2982,861,2982,861,2982,861v-52,13,-52,13,-52,13c2994,1067,2994,1067,2994,1067v52,-6,52,-6,52,-6c3118,868,3118,868,3118,868v-51,,-51,,-51,l3022,999xm3179,650v,-133,,-133,,-133c3193,501,3209,497,3233,497v,-48,,-48,,-48c3203,449,3186,463,3174,477v,,,,,c3171,450,3171,450,3171,450v-51,6,-51,6,-51,6c3127,505,3127,505,3127,505v,145,,145,,145l3179,650xm3265,505v,145,,145,,145c3317,650,3317,650,3317,650v,-200,,-200,,-200c3258,456,3258,456,3258,456r7,49xm3031,241v22,,39,-5,57,-14c3073,185,3073,185,3073,185v-13,4,-21,8,-36,8c3012,193,2994,175,2994,136v,-36,20,-54,46,-54c3054,82,3064,86,3074,90v16,-46,16,-46,16,-46c3073,38,3059,35,3040,35v-50,,-99,32,-99,104c2941,201,2972,241,3031,241xm3330,919v,144,,144,,144c3383,1063,3383,1063,3383,1063v,-200,,-200,,-200c3324,870,3324,870,3324,870r6,49xm3274,1012v16,40,16,40,16,40c3268,1063,3250,1068,3224,1068v-66,,-95,-39,-95,-106c3129,903,3164,863,3217,863v54,,72,38,72,85c3289,971,3289,971,3289,971v-108,,-108,,-108,c3182,1006,3199,1022,3230,1022v19,,29,-4,44,-10xm3181,939v62,,62,,62,c3243,919,3234,905,3215,905v-21,,-31,16,-34,34xm3357,780v-18,,-34,14,-34,33c3323,831,3339,846,3357,846v18,,33,-15,33,-33c3390,794,3375,780,3357,780xm7095,451v-24,,-43,10,-57,24c7038,475,7038,475,7038,475v-4,-22,-4,-22,-4,-22c7002,458,7002,458,7002,458v5,43,5,43,5,43c7007,650,7007,650,7007,650v33,,33,,33,c7040,499,7040,499,7040,499v12,-10,26,-18,44,-18c7110,481,7121,495,7121,524v,126,,126,,126c7154,650,7154,650,7154,650v,-138,,-138,,-138c7154,472,7128,451,7095,451xm3105,135v,-59,36,-99,88,-99c3247,36,3265,73,3265,120v,23,,23,,23c3157,143,3157,143,3157,143v1,35,18,52,49,52c3225,195,3235,190,3250,184v16,40,16,40,16,40c3244,235,3226,241,3200,241v-66,,-95,-40,-95,-106xm3157,112v62,,62,,62,c3219,91,3210,78,3191,78v-21,,-31,15,-34,34xm4261,650v,-283,,-283,,-283c4202,373,4202,373,4202,373v7,48,7,48,7,48c4209,650,4209,650,4209,650r52,xm4031,236v53,,53,,53,c4084,95,4084,95,4084,95v7,-8,19,-14,32,-14c4135,81,4144,91,4144,112v,124,,124,,124c4196,236,4196,236,4196,236v,-128,,-128,,-128c4196,102,4195,95,4195,95v7,-7,20,-14,33,-14c4247,81,4256,91,4256,112v,124,,124,,124c4308,236,4308,236,4308,236v,-137,,-137,,-137c4308,55,4282,35,4248,35v-26,,-47,11,-61,26c4187,61,4187,61,4187,61,4176,45,4158,35,4135,35v-25,,-46,11,-57,22c4077,57,4077,57,4077,57v-2,-21,-2,-21,-2,-21c4024,43,4024,43,4024,43v7,48,7,48,7,48l4031,236xm3805,650v53,,53,,53,c3858,509,3858,509,3858,509v7,-8,19,-14,32,-14c3909,495,3918,504,3918,525v,125,,125,,125c3970,650,3970,650,3970,650v,-137,,-137,,-137c3970,468,3943,449,3909,449v-26,,-46,11,-57,22c3851,471,3851,471,3851,471v-2,-21,-2,-21,-2,-21c3798,456,3798,456,3798,456v7,49,7,49,7,49l3805,650xm3813,177v,44,28,64,61,64c3900,241,3920,230,3931,218v1,,1,,1,c3935,239,3935,239,3935,239v50,-6,50,-6,50,-6c3978,185,3978,185,3978,185v,-149,,-149,,-149c3919,43,3919,43,3919,43v7,48,7,48,7,48c3926,181,3926,181,3926,181v-8,8,-20,14,-33,14c3875,195,3866,185,3866,164v,-128,,-128,,-128c3807,43,3807,43,3807,43v6,48,6,48,6,48l3813,177xm5018,236v33,,33,,33,c5051,90,5051,90,5051,90v15,-14,32,-19,54,-19c5105,38,5105,38,5105,38v-26,,-43,12,-56,27c5048,65,5048,65,5048,65v-3,-26,-3,-26,-3,-26c5012,44,5012,44,5012,44v6,43,6,43,6,43l5018,236xm4341,432v18,,33,-15,33,-33c4374,381,4359,366,4341,366v-19,,-34,15,-34,33c4307,417,4322,432,4341,432xm4502,235c4572,42,4572,42,4572,42v-33,,-33,,-33,c4487,193,4487,193,4487,193v-1,,-1,,-1,c4438,37,4438,37,4438,37v-33,8,-33,8,-33,8c4469,237,4469,237,4469,237r33,-2xm3752,650v,-200,,-200,,-200c3693,456,3693,456,3693,456v7,49,7,49,7,49c3700,650,3700,650,3700,650r52,xm3306,236v52,,52,,52,c3358,95,3358,95,3358,95v8,-7,19,-14,33,-14c3410,81,3418,91,3418,112v,124,,124,,124c3471,236,3471,236,3471,236v,-137,,-137,,-137c3471,55,3443,35,3410,35v-27,,-46,11,-58,22c3352,57,3352,57,3352,57v-3,-21,-3,-21,-3,-21c3299,43,3299,43,3299,43v7,48,7,48,7,48l3306,236xm3291,432v18,,34,-15,34,-33c3325,381,3309,366,3291,366v-18,,-33,15,-33,33c3258,417,3273,432,3291,432xm3530,175v,39,19,65,57,65c3613,240,3626,235,3643,226v-14,-39,-14,-39,-14,-39c3621,191,3616,194,3605,194v-17,,-23,-7,-23,-33c3582,81,3582,81,3582,81v53,,53,,53,c3635,40,3635,40,3635,40v-53,,-53,,-53,c3582,,3582,,3582,v-52,6,-52,6,-52,6c3530,40,3530,40,3530,40v-31,7,-31,7,-31,7c3499,81,3499,81,3499,81v31,,31,,31,l3530,175xm3435,835v,228,,228,,228c3487,1063,3487,1063,3487,1063v,-283,,-283,,-283c3428,787,3428,787,3428,787r7,48xm3676,236v53,,53,,53,c3729,103,3729,103,3729,103v14,-16,30,-20,54,-20c3783,35,3783,35,3783,35v-31,,-48,14,-59,29c3724,64,3724,64,3724,64v-4,-28,-4,-28,-4,-28c3670,43,3670,43,3670,43v6,48,6,48,6,48l3676,236xm3726,366v-18,,-33,15,-33,33c3693,417,3708,432,3726,432v19,,34,-15,34,-33c3760,381,3745,366,3726,366xm3031,655v22,,39,-5,57,-14c3073,598,3073,598,3073,598v-13,5,-21,9,-36,9c3012,607,2994,589,2994,549v,-35,20,-53,46,-53c3054,496,3064,499,3074,504v16,-46,16,-46,16,-46c3073,451,3059,449,3040,449v-50,,-99,31,-99,103c2941,615,2972,655,3031,655xm4783,366v-18,,-33,15,-33,33c4750,417,4765,432,4783,432v19,,34,-15,34,-33c4817,381,4802,366,4783,366xm6191,449v-26,,-46,11,-57,22c6133,471,6133,471,6133,471v-2,-21,-2,-21,-2,-21c6080,456,6080,456,6080,456v7,49,7,49,7,49c6087,650,6087,650,6087,650v52,,52,,52,c6139,509,6139,509,6139,509v8,-8,19,-14,33,-14c6191,495,6199,504,6199,525v,125,,125,,125c6252,650,6252,650,6252,650v,-137,,-137,,-137c6252,468,6225,449,6191,449xm6458,505v,145,,145,,145c6511,650,6511,650,6511,650v,-200,,-200,,-200c6452,456,6452,456,6452,456r6,49xm4701,598v16,40,16,40,16,40c4695,649,4677,655,4650,655v-65,,-94,-40,-94,-106c4556,489,4591,449,4643,449v55,,72,38,72,85c4715,557,4715,557,4715,557v-108,,-108,,-108,c4609,592,4625,609,4657,609v18,,29,-5,44,-11xm4608,525v62,,62,,62,c4670,505,4661,491,4641,491v-20,,-31,16,-33,34xm4761,139v,57,-27,101,-83,101c4617,240,4595,197,4595,139v,-57,27,-101,83,-101c4739,38,4761,81,4761,139xm4727,140v,-48,-16,-73,-49,-73c4646,67,4629,89,4629,138v,48,16,73,49,73c4710,211,4727,189,4727,140xm4883,240v-61,,-83,-43,-83,-101c4800,82,4827,38,4883,38v61,,83,43,83,101c4966,196,4939,240,4883,240xm4883,211v32,,49,-22,49,-71c4932,92,4916,67,4883,67v-32,,-49,22,-49,71c4834,186,4850,211,4883,211xm6386,608v-17,,-23,-7,-23,-33c6363,495,6363,495,6363,495v54,,54,,54,c6417,454,6417,454,6417,454v-54,,-54,,-54,c6363,413,6363,413,6363,413v-52,7,-52,7,-52,7c6311,453,6311,453,6311,453v-30,8,-30,8,-30,8c6281,495,6281,495,6281,495v30,,30,,30,c6311,589,6311,589,6311,589v,39,19,65,58,65c6395,654,6407,649,6424,640v-14,-39,-14,-39,-14,-39c6402,605,6397,608,6386,608xm4757,505v,145,,145,,145c4809,650,4809,650,4809,650v,-200,,-200,,-200c4750,456,4750,456,4750,456r7,49xm5438,477v-1,,-1,,-1,c5434,450,5434,450,5434,450v-51,6,-51,6,-51,6c5390,505,5390,505,5390,505v,145,,145,,145c5442,650,5442,650,5442,650v,-133,,-133,,-133c5457,501,5472,497,5496,497v,-48,,-48,,-48c5466,449,5449,463,5438,477xm5349,542v,69,-36,109,-97,109c5245,651,5238,650,5235,649v,82,,82,,82c5182,737,5182,737,5182,737v,-232,,-232,,-232c5176,456,5176,456,5176,456v50,-6,50,-6,50,-6c5229,470,5229,470,5229,470v,,,,,c5234,465,5253,449,5279,449v50,,70,38,70,93xm5296,551v,-36,-6,-56,-35,-56c5248,495,5239,502,5235,505v,99,,99,,99c5238,605,5244,607,5253,607v29,,43,-22,43,-56xm4945,608v-17,,-24,-7,-24,-33c4921,495,4921,495,4921,495v54,,54,,54,c4975,454,4975,454,4975,454v-54,,-54,,-54,c4921,413,4921,413,4921,413v-52,7,-52,7,-52,7c4869,453,4869,453,4869,453v-30,8,-30,8,-30,8c4839,495,4839,495,4839,495v30,,30,,30,c4869,589,4869,589,4869,589v,39,19,65,58,65c4953,654,4966,649,4983,640v-14,-39,-14,-39,-14,-39c4960,605,4955,608,4945,608xm5655,598v16,40,16,40,16,40c5649,649,5631,655,5604,655v-65,,-94,-40,-94,-106c5510,489,5545,449,5597,449v55,,73,38,73,85c5670,557,5670,557,5670,557v-109,,-109,,-109,c5563,592,5580,609,5611,609v19,,29,-5,44,-11xm5562,525v62,,62,,62,c5624,505,5615,491,5596,491v-21,,-31,16,-34,34xm6031,598v16,40,16,40,16,40c6026,649,6007,655,5981,655v-66,,-94,-40,-94,-106c5887,489,5922,449,5974,449v54,,72,38,72,85c6046,557,6046,557,6046,557v-108,,-108,,-108,c5940,592,5956,609,5987,609v19,,29,-5,44,-11xm5939,525v61,,61,,61,c6000,505,5992,491,5972,491v-21,,-31,16,-33,34xm5102,537v-31,-13,-31,-13,-31,-13c5063,521,5055,518,5055,507v,-11,9,-15,25,-15c5095,492,5108,497,5121,503v16,-43,16,-43,16,-43c5119,453,5103,449,5080,449v-41,,-76,21,-76,62c5004,543,5024,557,5042,564v31,13,31,13,31,13c5084,582,5088,585,5088,595v,10,-8,17,-26,17c5045,612,5031,605,5016,599v-14,43,-14,43,-14,43c5020,650,5041,654,5065,654v45,,75,-30,75,-67c5140,563,5127,547,5102,537xm4061,655v-31,,-51,-19,-51,-52c4010,566,4038,549,4078,544v27,-2,27,-2,27,-2c4105,528,4105,528,4105,528v,-20,-8,-33,-33,-33c4057,495,4047,499,4035,506v-19,-36,-19,-36,-19,-36c4036,457,4054,449,4084,449v48,,73,26,73,67c4157,598,4157,598,4157,598v6,49,6,49,6,49c4113,653,4113,653,4113,653v-2,-21,-2,-21,-2,-21c4110,632,4110,632,4110,632v-12,10,-27,23,-49,23xm4061,596v,12,7,21,19,21c4092,617,4099,612,4105,607v,-36,,-36,,-36c4087,573,4087,573,4087,573v-16,3,-26,9,-26,23xm3952,863v-28,,-46,13,-51,18c3901,881,3901,881,3901,881v,-101,,-101,,-101c3841,787,3841,787,3841,787v7,48,7,48,7,48c3848,1063,3848,1063,3848,1063v53,,53,,53,c3901,922,3901,922,3901,922v4,-3,15,-13,32,-13c3952,909,3960,920,3960,939v,124,,124,,124c4013,1063,4013,1063,4013,1063v,-137,,-137,,-137c4013,883,3987,863,3952,863xm3751,871v64,-8,64,-8,64,-8c3815,899,3815,899,3815,899v-38,,-38,,-38,c3782,909,3784,919,3784,930v,36,-25,67,-73,67c3704,997,3697,996,3691,995v,,-8,6,-8,15c3683,1019,3690,1021,3699,1021v61,,61,,61,c3794,1021,3812,1035,3812,1064v,40,-35,88,-110,88c3655,1152,3630,1134,3630,1099v,-32,25,-44,25,-44c3646,1048,3640,1039,3640,1023v,-25,25,-38,25,-38c3647,972,3638,952,3638,930v,-36,25,-68,73,-68c3727,862,3741,866,3751,871xm3682,1064v,,-9,8,-9,23c3673,1104,3685,1112,3707,1112v38,,61,-18,61,-36c3768,1068,3761,1065,3750,1065v-50,,-50,,-50,c3694,1065,3688,1065,3682,1064xm3737,930v,-19,-11,-29,-26,-29c3696,901,3685,911,3685,930v,20,10,30,26,30c3726,960,3737,950,3737,930xm6696,598v16,40,16,40,16,40c6691,649,6672,655,6646,655v-66,,-94,-40,-94,-106c6552,489,6587,449,6639,449v54,,72,38,72,85c6711,557,6711,557,6711,557v-108,,-108,,-108,c6604,592,6621,609,6652,609v19,,29,-5,44,-11xm6604,525v61,,61,,61,c6665,505,6657,491,6637,491v-21,,-31,16,-33,34xm3540,919v,144,,144,,144c3592,1063,3592,1063,3592,1063v,-200,,-200,,-200c3533,870,3533,870,3533,870r7,49xm3566,780v-18,,-33,14,-33,33c3533,831,3548,846,3566,846v18,,34,-15,34,-33c3600,794,3584,780,3566,780xm6946,613v12,26,12,26,12,26c6939,650,6920,654,6897,654v-57,,-87,-38,-87,-102c6810,492,6842,451,6891,451v46,,65,31,65,74c6956,548,6956,548,6956,548v-113,,-113,,-113,c6843,600,6862,625,6904,625v16,,28,-5,42,-12xm6844,525v81,,81,,81,c6925,496,6915,478,6889,478v-25,,-41,19,-45,47xm4254,919v,144,,144,,144c4307,1063,4307,1063,4307,1063v,-200,,-200,,-200c4247,870,4247,870,4247,870r7,49xm6485,366v-18,,-34,15,-34,33c6451,417,6467,432,6485,432v18,,33,-15,33,-33c6518,381,6503,366,6485,366xm4367,650v,-200,,-200,,-200c4307,456,4307,456,4307,456v7,49,7,49,7,49c4314,650,4314,650,4314,650r53,xm4515,1013v6,48,6,48,6,48c4471,1067,4471,1067,4471,1067v-3,-20,-3,-20,-3,-20c4468,1047,4468,1047,4468,1047v-5,4,-21,21,-48,21c4372,1068,4347,1027,4347,972v,-70,40,-106,97,-106c4454,866,4462,868,4462,868v,-33,,-33,,-33c4456,787,4456,787,4456,787v59,-7,59,-7,59,-7l4515,1013xm4462,913v,,-7,-4,-20,-4c4417,909,4399,933,4399,965v,39,12,57,38,57c4449,1022,4459,1016,4462,1013r,-100xm4502,608v-17,,-24,-7,-24,-33c4478,495,4478,495,4478,495v54,,54,,54,c4532,454,4532,454,4532,454v-54,,-54,,-54,c4478,413,4478,413,4478,413v-52,7,-52,7,-52,7c4426,453,4426,453,4426,453v-30,8,-30,8,-30,8c4396,495,4396,495,4396,495v30,,30,,30,c4426,589,4426,589,4426,589v,39,19,65,58,65c4510,654,4523,649,4540,640v-14,-39,-14,-39,-14,-39c4518,605,4512,608,4502,608xm4198,1012v16,40,16,40,16,40c4192,1063,4174,1068,4147,1068v-65,,-94,-39,-94,-106c4053,903,4088,863,4140,863v55,,73,38,73,85c4213,971,4213,971,4213,971v-109,,-109,,-109,c4106,1006,4122,1022,4154,1022v18,,29,-4,44,-10xm4105,939v62,,62,,62,c4167,919,4158,905,4139,905v-21,,-31,16,-34,34xm4281,780v-19,,-34,14,-34,33c4247,831,4262,846,4281,846v18,,33,-15,33,-33c4314,794,4299,780,4281,780xe" fillcolor="#008fde" stroked="f">
                <v:path arrowok="t" o:connecttype="custom" o:connectlocs="501333,262255;161608,280670;1105535,206375;1119188,150813;1105535,166688;959485,317183;1026478,142558;1053148,142875;965200,11113;1023620,339090;1009968,298133;2224723,159068;1013778,11430;1013143,24765;1306830,25718;1348740,11113;1224915,206375;1205865,144780;1244283,13653;1603693,28575;1378268,116205;1429385,74613;1085215,35560;1044893,137160;1137285,25718;1090613,265113;1182370,20320;962343,207963;1518603,116205;1932623,206375;2067243,206375;1462723,176848;1511618,44133;1550353,66993;2020253,131128;1510348,160338;1711325,206375;1645285,160338;1667828,192723;1536383,146368;1749425,174308;1914843,189865;1905000,166688;1600835,179070;1294765,172720;1305243,200660;1238568,279718;1274128,294005;1193800,324168;1166178,345123;2125980,189865;2116138,166688;1132205,268605;2192020,198438;1350645,291783;1386523,206375;1414780,249873;1421765,157163;1423670,207645;1303020,308293;1359218,247650" o:connectangles="0,0,0,0,0,0,0,0,0,0,0,0,0,0,0,0,0,0,0,0,0,0,0,0,0,0,0,0,0,0,0,0,0,0,0,0,0,0,0,0,0,0,0,0,0,0,0,0,0,0,0,0,0,0,0,0,0,0,0,0,0"/>
                <o:lock v:ext="edit" verticies="t"/>
              </v:shape>
              <w10:wrap anchorx="page" anchory="page"/>
            </v:group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1312" behindDoc="1" locked="0" layoutInCell="0" allowOverlap="1" wp14:anchorId="0DF5890D" wp14:editId="1F976C1A">
          <wp:simplePos x="0" y="0"/>
          <wp:positionH relativeFrom="rightMargin">
            <wp:align>right</wp:align>
          </wp:positionH>
          <wp:positionV relativeFrom="page">
            <wp:posOffset>0</wp:posOffset>
          </wp:positionV>
          <wp:extent cx="1638300" cy="2676525"/>
          <wp:effectExtent l="0" t="0" r="0" b="0"/>
          <wp:wrapNone/>
          <wp:docPr id="2064014654" name="TeVerwijderenShape_2(JU-LOCK)"/>
          <wp:cNvGraphicFramePr>
            <a:graphicFrameLocks xmlns:a="http://schemas.openxmlformats.org/drawingml/2006/main" noSelect="1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021311" name="TeVerwijderenShape_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638300" cy="2676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5" type="#_x0000_t75" style="width:29.45pt;height:29.45pt;visibility:visible;mso-wrap-style:square" o:bullet="t">
        <v:imagedata r:id="rId1" o:title=""/>
      </v:shape>
    </w:pict>
  </w:numPicBullet>
  <w:numPicBullet w:numPicBulletId="1">
    <w:pict>
      <v:shape id="_x0000_i1216" type="#_x0000_t75" style="width:39.75pt;height:39.75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B6A8CEA6"/>
    <w:lvl w:ilvl="0">
      <w:start w:val="1"/>
      <w:numFmt w:val="decimal"/>
      <w:pStyle w:val="Lijstnummering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D966D86"/>
    <w:lvl w:ilvl="0">
      <w:start w:val="1"/>
      <w:numFmt w:val="decimal"/>
      <w:pStyle w:val="Lijstnummering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E3AF3CC"/>
    <w:lvl w:ilvl="0">
      <w:start w:val="1"/>
      <w:numFmt w:val="decimal"/>
      <w:pStyle w:val="Lijstnummering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E5A20A0"/>
    <w:lvl w:ilvl="0">
      <w:start w:val="1"/>
      <w:numFmt w:val="decimal"/>
      <w:pStyle w:val="Lijstnummering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9A03FC2"/>
    <w:lvl w:ilvl="0">
      <w:start w:val="1"/>
      <w:numFmt w:val="bullet"/>
      <w:pStyle w:val="Lijstopsomtek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A8064A"/>
    <w:lvl w:ilvl="0">
      <w:start w:val="1"/>
      <w:numFmt w:val="bullet"/>
      <w:pStyle w:val="Lijstopsomtek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74A86CC"/>
    <w:lvl w:ilvl="0">
      <w:start w:val="1"/>
      <w:numFmt w:val="bullet"/>
      <w:pStyle w:val="Lijstopsomtek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FE83CD8"/>
    <w:lvl w:ilvl="0">
      <w:start w:val="1"/>
      <w:numFmt w:val="bullet"/>
      <w:pStyle w:val="Lijstopsomtek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E2380C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13E234A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FB0A3D"/>
    <w:multiLevelType w:val="multilevel"/>
    <w:tmpl w:val="DCA67F6C"/>
    <w:styleLink w:val="ListbulletCCV"/>
    <w:lvl w:ilvl="0">
      <w:start w:val="1"/>
      <w:numFmt w:val="bullet"/>
      <w:pStyle w:val="Listbullet1stlevelCCV"/>
      <w:lvlText w:val="•"/>
      <w:lvlJc w:val="left"/>
      <w:pPr>
        <w:ind w:left="283" w:hanging="283"/>
      </w:pPr>
      <w:rPr>
        <w:rFonts w:hint="default"/>
      </w:rPr>
    </w:lvl>
    <w:lvl w:ilvl="1">
      <w:start w:val="1"/>
      <w:numFmt w:val="bullet"/>
      <w:pStyle w:val="Listbullet2ndlevelCCV"/>
      <w:lvlText w:val="•"/>
      <w:lvlJc w:val="left"/>
      <w:pPr>
        <w:ind w:left="567" w:hanging="284"/>
      </w:pPr>
      <w:rPr>
        <w:rFonts w:hint="default"/>
      </w:rPr>
    </w:lvl>
    <w:lvl w:ilvl="2">
      <w:start w:val="1"/>
      <w:numFmt w:val="bullet"/>
      <w:pStyle w:val="Listbullet3rdlevelCCV"/>
      <w:lvlText w:val="•"/>
      <w:lvlJc w:val="left"/>
      <w:pPr>
        <w:ind w:left="850" w:hanging="28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134" w:hanging="28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417" w:hanging="2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01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984" w:hanging="2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268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551" w:hanging="283"/>
      </w:pPr>
      <w:rPr>
        <w:rFonts w:hint="default"/>
      </w:rPr>
    </w:lvl>
  </w:abstractNum>
  <w:abstractNum w:abstractNumId="11" w15:restartNumberingAfterBreak="0">
    <w:nsid w:val="10B933AC"/>
    <w:multiLevelType w:val="multilevel"/>
    <w:tmpl w:val="04130023"/>
    <w:styleLink w:val="Artikelsectie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Sectie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11E353F4"/>
    <w:multiLevelType w:val="multilevel"/>
    <w:tmpl w:val="0413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92E403D"/>
    <w:multiLevelType w:val="multilevel"/>
    <w:tmpl w:val="7B421744"/>
    <w:styleLink w:val="ListlowercaseletterCCV"/>
    <w:lvl w:ilvl="0">
      <w:start w:val="1"/>
      <w:numFmt w:val="none"/>
      <w:pStyle w:val="ListlowercaseletterbodytextCCV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pStyle w:val="Listlowercaseletter1stlevelCCV"/>
      <w:lvlText w:val="%2"/>
      <w:lvlJc w:val="left"/>
      <w:pPr>
        <w:ind w:left="284" w:hanging="284"/>
      </w:pPr>
      <w:rPr>
        <w:rFonts w:hint="default"/>
      </w:rPr>
    </w:lvl>
    <w:lvl w:ilvl="2">
      <w:start w:val="1"/>
      <w:numFmt w:val="lowerLetter"/>
      <w:pStyle w:val="Listlowercaseletter2ndlevelCCV"/>
      <w:lvlText w:val="%3"/>
      <w:lvlJc w:val="left"/>
      <w:pPr>
        <w:ind w:left="567" w:hanging="283"/>
      </w:pPr>
      <w:rPr>
        <w:rFonts w:hint="default"/>
      </w:rPr>
    </w:lvl>
    <w:lvl w:ilvl="3">
      <w:start w:val="1"/>
      <w:numFmt w:val="lowerLetter"/>
      <w:pStyle w:val="Listlowercaseletter3rdlevelCCV"/>
      <w:lvlText w:val="%4"/>
      <w:lvlJc w:val="left"/>
      <w:pPr>
        <w:ind w:left="851" w:hanging="284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1ECE05EC"/>
    <w:multiLevelType w:val="multilevel"/>
    <w:tmpl w:val="478AEA24"/>
    <w:styleLink w:val="ListopenbulletCCV"/>
    <w:lvl w:ilvl="0">
      <w:start w:val="1"/>
      <w:numFmt w:val="bullet"/>
      <w:pStyle w:val="Listopenbullet1stlevelCCV"/>
      <w:lvlText w:val="•"/>
      <w:lvlJc w:val="left"/>
      <w:pPr>
        <w:ind w:left="283" w:hanging="283"/>
      </w:pPr>
      <w:rPr>
        <w:rFonts w:ascii="Calibri" w:hAnsi="Calibri" w:hint="default"/>
        <w:color w:val="auto"/>
      </w:rPr>
    </w:lvl>
    <w:lvl w:ilvl="1">
      <w:start w:val="1"/>
      <w:numFmt w:val="bullet"/>
      <w:pStyle w:val="Listopenbullet2ndlevelCCV"/>
      <w:lvlText w:val="•"/>
      <w:lvlJc w:val="left"/>
      <w:pPr>
        <w:ind w:left="567" w:hanging="284"/>
      </w:pPr>
      <w:rPr>
        <w:rFonts w:ascii="Trebuchet MS" w:hAnsi="Trebuchet MS" w:hint="default"/>
        <w:color w:val="auto"/>
      </w:rPr>
    </w:lvl>
    <w:lvl w:ilvl="2">
      <w:start w:val="1"/>
      <w:numFmt w:val="bullet"/>
      <w:pStyle w:val="Listopenbullet3rdlevelCCV"/>
      <w:lvlText w:val="•"/>
      <w:lvlJc w:val="left"/>
      <w:pPr>
        <w:ind w:left="850" w:hanging="283"/>
      </w:pPr>
      <w:rPr>
        <w:rFonts w:ascii="Trebuchet MS" w:hAnsi="Trebuchet MS" w:hint="default"/>
        <w:color w:val="auto"/>
      </w:rPr>
    </w:lvl>
    <w:lvl w:ilvl="3">
      <w:start w:val="1"/>
      <w:numFmt w:val="bullet"/>
      <w:pStyle w:val="Listopenbullet4thlevelCCV"/>
      <w:lvlText w:val="•"/>
      <w:lvlJc w:val="left"/>
      <w:pPr>
        <w:ind w:left="1134" w:hanging="284"/>
      </w:pPr>
      <w:rPr>
        <w:rFonts w:ascii="Trebuchet MS" w:hAnsi="Trebuchet MS" w:hint="default"/>
        <w:color w:val="auto"/>
      </w:rPr>
    </w:lvl>
    <w:lvl w:ilvl="4">
      <w:start w:val="1"/>
      <w:numFmt w:val="bullet"/>
      <w:lvlText w:val="•"/>
      <w:lvlJc w:val="left"/>
      <w:pPr>
        <w:ind w:left="1417" w:hanging="283"/>
      </w:pPr>
      <w:rPr>
        <w:rFonts w:ascii="Trebuchet MS" w:hAnsi="Trebuchet MS" w:hint="default"/>
        <w:color w:val="auto"/>
      </w:rPr>
    </w:lvl>
    <w:lvl w:ilvl="5">
      <w:start w:val="1"/>
      <w:numFmt w:val="bullet"/>
      <w:lvlText w:val="•"/>
      <w:lvlJc w:val="left"/>
      <w:pPr>
        <w:ind w:left="1701" w:hanging="284"/>
      </w:pPr>
      <w:rPr>
        <w:rFonts w:ascii="Trebuchet MS" w:hAnsi="Trebuchet MS" w:hint="default"/>
        <w:color w:val="auto"/>
      </w:rPr>
    </w:lvl>
    <w:lvl w:ilvl="6">
      <w:start w:val="1"/>
      <w:numFmt w:val="bullet"/>
      <w:lvlText w:val="•"/>
      <w:lvlJc w:val="left"/>
      <w:pPr>
        <w:ind w:left="1984" w:hanging="283"/>
      </w:pPr>
      <w:rPr>
        <w:rFonts w:ascii="Trebuchet MS" w:hAnsi="Trebuchet MS" w:hint="default"/>
        <w:color w:val="auto"/>
      </w:rPr>
    </w:lvl>
    <w:lvl w:ilvl="7">
      <w:start w:val="1"/>
      <w:numFmt w:val="bullet"/>
      <w:lvlText w:val="•"/>
      <w:lvlJc w:val="left"/>
      <w:pPr>
        <w:ind w:left="2268" w:hanging="284"/>
      </w:pPr>
      <w:rPr>
        <w:rFonts w:ascii="Trebuchet MS" w:hAnsi="Trebuchet MS" w:hint="default"/>
        <w:color w:val="auto"/>
      </w:rPr>
    </w:lvl>
    <w:lvl w:ilvl="8">
      <w:start w:val="1"/>
      <w:numFmt w:val="bullet"/>
      <w:lvlText w:val="•"/>
      <w:lvlJc w:val="left"/>
      <w:pPr>
        <w:ind w:left="2551" w:hanging="283"/>
      </w:pPr>
      <w:rPr>
        <w:rFonts w:ascii="Trebuchet MS" w:hAnsi="Trebuchet MS" w:hint="default"/>
        <w:color w:val="auto"/>
      </w:rPr>
    </w:lvl>
  </w:abstractNum>
  <w:abstractNum w:abstractNumId="15" w15:restartNumberingAfterBreak="0">
    <w:nsid w:val="1FE96E1B"/>
    <w:multiLevelType w:val="multilevel"/>
    <w:tmpl w:val="60425126"/>
    <w:lvl w:ilvl="0">
      <w:start w:val="1"/>
      <w:numFmt w:val="bullet"/>
      <w:pStyle w:val="RemarkbulletCCV"/>
      <w:lvlText w:val=""/>
      <w:lvlPicBulletId w:val="0"/>
      <w:lvlJc w:val="left"/>
      <w:pPr>
        <w:ind w:left="284" w:hanging="284"/>
      </w:pPr>
      <w:rPr>
        <w:rFonts w:ascii="Symbol" w:hAnsi="Symbol" w:hint="default"/>
        <w:color w:val="auto"/>
        <w:sz w:val="16"/>
      </w:rPr>
    </w:lvl>
    <w:lvl w:ilvl="1">
      <w:start w:val="1"/>
      <w:numFmt w:val="none"/>
      <w:lvlText w:val=""/>
      <w:lvlJc w:val="left"/>
      <w:pPr>
        <w:ind w:left="568" w:hanging="284"/>
      </w:pPr>
      <w:rPr>
        <w:rFonts w:hint="default"/>
      </w:rPr>
    </w:lvl>
    <w:lvl w:ilvl="2">
      <w:start w:val="1"/>
      <w:numFmt w:val="none"/>
      <w:lvlText w:val=""/>
      <w:lvlJc w:val="left"/>
      <w:pPr>
        <w:ind w:left="852" w:hanging="284"/>
      </w:pPr>
      <w:rPr>
        <w:rFonts w:hint="default"/>
      </w:rPr>
    </w:lvl>
    <w:lvl w:ilvl="3">
      <w:start w:val="1"/>
      <w:numFmt w:val="none"/>
      <w:lvlText w:val=""/>
      <w:lvlJc w:val="left"/>
      <w:pPr>
        <w:ind w:left="1136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1420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16" w15:restartNumberingAfterBreak="0">
    <w:nsid w:val="23AE0320"/>
    <w:multiLevelType w:val="hybridMultilevel"/>
    <w:tmpl w:val="4186252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D665843"/>
    <w:multiLevelType w:val="multilevel"/>
    <w:tmpl w:val="84C06082"/>
    <w:styleLink w:val="AppendixnumberingCCV"/>
    <w:lvl w:ilvl="0">
      <w:start w:val="1"/>
      <w:numFmt w:val="upperLetter"/>
      <w:pStyle w:val="Appendixheading1CCV"/>
      <w:suff w:val="space"/>
      <w:lvlText w:val="Bijlage %1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Appendixheading2CCV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3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284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284" w:hanging="284"/>
      </w:pPr>
      <w:rPr>
        <w:rFonts w:hint="default"/>
      </w:rPr>
    </w:lvl>
  </w:abstractNum>
  <w:abstractNum w:abstractNumId="18" w15:restartNumberingAfterBreak="0">
    <w:nsid w:val="3AC9628D"/>
    <w:multiLevelType w:val="multilevel"/>
    <w:tmpl w:val="9DAE994A"/>
    <w:styleLink w:val="ListdashCCV"/>
    <w:lvl w:ilvl="0">
      <w:start w:val="1"/>
      <w:numFmt w:val="bullet"/>
      <w:pStyle w:val="Listdash1stlevelCCV"/>
      <w:lvlText w:val=""/>
      <w:lvlJc w:val="left"/>
      <w:pPr>
        <w:ind w:left="283" w:hanging="283"/>
      </w:pPr>
      <w:rPr>
        <w:rFonts w:ascii="Symbol" w:hAnsi="Symbol" w:hint="default"/>
        <w:color w:val="auto"/>
      </w:rPr>
    </w:lvl>
    <w:lvl w:ilvl="1">
      <w:start w:val="1"/>
      <w:numFmt w:val="bullet"/>
      <w:pStyle w:val="Listdash2ndlevelCCV"/>
      <w:lvlText w:val=""/>
      <w:lvlJc w:val="left"/>
      <w:pPr>
        <w:ind w:left="567" w:hanging="284"/>
      </w:pPr>
      <w:rPr>
        <w:rFonts w:ascii="Symbol" w:hAnsi="Symbol" w:hint="default"/>
        <w:color w:val="auto"/>
      </w:rPr>
    </w:lvl>
    <w:lvl w:ilvl="2">
      <w:start w:val="1"/>
      <w:numFmt w:val="bullet"/>
      <w:pStyle w:val="Listdash3rdlevelCCV"/>
      <w:lvlText w:val=""/>
      <w:lvlJc w:val="left"/>
      <w:pPr>
        <w:ind w:left="850" w:hanging="283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134" w:hanging="284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417" w:hanging="283"/>
      </w:pPr>
      <w:rPr>
        <w:rFonts w:ascii="Symbol" w:hAnsi="Symbol" w:hint="default"/>
        <w:color w:val="auto"/>
      </w:rPr>
    </w:lvl>
    <w:lvl w:ilvl="5">
      <w:start w:val="1"/>
      <w:numFmt w:val="bullet"/>
      <w:lvlText w:val=""/>
      <w:lvlJc w:val="left"/>
      <w:pPr>
        <w:ind w:left="1701" w:hanging="284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1984" w:hanging="283"/>
      </w:pPr>
      <w:rPr>
        <w:rFonts w:ascii="Symbol" w:hAnsi="Symbol" w:hint="default"/>
        <w:color w:val="auto"/>
      </w:rPr>
    </w:lvl>
    <w:lvl w:ilvl="7">
      <w:start w:val="1"/>
      <w:numFmt w:val="bullet"/>
      <w:lvlText w:val=""/>
      <w:lvlJc w:val="left"/>
      <w:pPr>
        <w:ind w:left="2268" w:hanging="284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2551" w:hanging="283"/>
      </w:pPr>
      <w:rPr>
        <w:rFonts w:ascii="Symbol" w:hAnsi="Symbol" w:hint="default"/>
        <w:color w:val="auto"/>
      </w:rPr>
    </w:lvl>
  </w:abstractNum>
  <w:abstractNum w:abstractNumId="19" w15:restartNumberingAfterBreak="0">
    <w:nsid w:val="40EF61F8"/>
    <w:multiLevelType w:val="multilevel"/>
    <w:tmpl w:val="86EEB984"/>
    <w:styleLink w:val="HeadingnumberingCCV"/>
    <w:lvl w:ilvl="0">
      <w:start w:val="1"/>
      <w:numFmt w:val="decimal"/>
      <w:pStyle w:val="Kop1"/>
      <w:lvlText w:val="%1"/>
      <w:lvlJc w:val="left"/>
      <w:pPr>
        <w:ind w:left="850" w:hanging="850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ind w:left="850" w:hanging="850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ind w:left="850" w:hanging="85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ind w:left="992" w:hanging="99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ind w:left="1134" w:hanging="1134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ind w:left="1276" w:hanging="1276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ind w:left="1418" w:hanging="1418"/>
      </w:pPr>
      <w:rPr>
        <w:rFonts w:hint="default"/>
      </w:rPr>
    </w:lvl>
  </w:abstractNum>
  <w:abstractNum w:abstractNumId="20" w15:restartNumberingAfterBreak="0">
    <w:nsid w:val="49E04A53"/>
    <w:multiLevelType w:val="multilevel"/>
    <w:tmpl w:val="7FB6E594"/>
    <w:styleLink w:val="AgendaitemlistCCV"/>
    <w:lvl w:ilvl="0">
      <w:start w:val="1"/>
      <w:numFmt w:val="decimal"/>
      <w:pStyle w:val="AgendapuntCCV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4C372459"/>
    <w:multiLevelType w:val="multilevel"/>
    <w:tmpl w:val="0413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F2F7650"/>
    <w:multiLevelType w:val="hybridMultilevel"/>
    <w:tmpl w:val="3D507AFC"/>
    <w:lvl w:ilvl="0" w:tplc="0413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F95A5C"/>
    <w:multiLevelType w:val="multilevel"/>
    <w:tmpl w:val="C3A2B1D8"/>
    <w:styleLink w:val="ListnumberCCV"/>
    <w:lvl w:ilvl="0">
      <w:start w:val="1"/>
      <w:numFmt w:val="none"/>
      <w:pStyle w:val="ListnumberbodytextCCV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Listnumber1stlevelCCV"/>
      <w:lvlText w:val="%2"/>
      <w:lvlJc w:val="left"/>
      <w:pPr>
        <w:ind w:left="284" w:hanging="284"/>
      </w:pPr>
      <w:rPr>
        <w:rFonts w:hint="default"/>
      </w:rPr>
    </w:lvl>
    <w:lvl w:ilvl="2">
      <w:start w:val="1"/>
      <w:numFmt w:val="decimal"/>
      <w:pStyle w:val="Listnumber2ndlevelCCV"/>
      <w:lvlText w:val="%3"/>
      <w:lvlJc w:val="left"/>
      <w:pPr>
        <w:ind w:left="567" w:hanging="283"/>
      </w:pPr>
      <w:rPr>
        <w:rFonts w:hint="default"/>
      </w:rPr>
    </w:lvl>
    <w:lvl w:ilvl="3">
      <w:start w:val="1"/>
      <w:numFmt w:val="decimal"/>
      <w:pStyle w:val="Listnumber3rdlevelCCV"/>
      <w:lvlText w:val="%4"/>
      <w:lvlJc w:val="left"/>
      <w:pPr>
        <w:ind w:left="851" w:hanging="284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63F335A0"/>
    <w:multiLevelType w:val="multilevel"/>
    <w:tmpl w:val="0106BD8C"/>
    <w:styleLink w:val="ListstandardCCV"/>
    <w:lvl w:ilvl="0">
      <w:start w:val="1"/>
      <w:numFmt w:val="bullet"/>
      <w:pStyle w:val="Liststandard1stlevelCCV"/>
      <w:lvlText w:val=""/>
      <w:lvlPicBulletId w:val="1"/>
      <w:lvlJc w:val="left"/>
      <w:pPr>
        <w:ind w:left="283" w:hanging="283"/>
      </w:pPr>
      <w:rPr>
        <w:rFonts w:ascii="Symbol" w:hAnsi="Symbol" w:hint="default"/>
        <w:color w:val="auto"/>
      </w:rPr>
    </w:lvl>
    <w:lvl w:ilvl="1">
      <w:start w:val="1"/>
      <w:numFmt w:val="bullet"/>
      <w:pStyle w:val="Liststandard2ndlevelCCV"/>
      <w:lvlText w:val="–"/>
      <w:lvlJc w:val="left"/>
      <w:pPr>
        <w:ind w:left="567" w:hanging="284"/>
      </w:pPr>
      <w:rPr>
        <w:rFonts w:hint="default"/>
      </w:rPr>
    </w:lvl>
    <w:lvl w:ilvl="2">
      <w:start w:val="1"/>
      <w:numFmt w:val="bullet"/>
      <w:pStyle w:val="Liststandard3rdlevelCCV"/>
      <w:lvlText w:val="&gt;"/>
      <w:lvlJc w:val="left"/>
      <w:pPr>
        <w:ind w:left="850" w:hanging="283"/>
      </w:pPr>
      <w:rPr>
        <w:rFonts w:hint="default"/>
      </w:rPr>
    </w:lvl>
    <w:lvl w:ilvl="3">
      <w:start w:val="1"/>
      <w:numFmt w:val="bullet"/>
      <w:lvlText w:val="»"/>
      <w:lvlJc w:val="left"/>
      <w:pPr>
        <w:ind w:left="1134" w:hanging="284"/>
      </w:pPr>
      <w:rPr>
        <w:rFonts w:hint="default"/>
      </w:rPr>
    </w:lvl>
    <w:lvl w:ilvl="4">
      <w:start w:val="1"/>
      <w:numFmt w:val="bullet"/>
      <w:lvlText w:val="-"/>
      <w:lvlJc w:val="left"/>
      <w:pPr>
        <w:ind w:left="1417" w:hanging="283"/>
      </w:pPr>
      <w:rPr>
        <w:rFonts w:hint="default"/>
      </w:rPr>
    </w:lvl>
    <w:lvl w:ilvl="5">
      <w:start w:val="1"/>
      <w:numFmt w:val="bullet"/>
      <w:lvlText w:val="-"/>
      <w:lvlJc w:val="left"/>
      <w:pPr>
        <w:ind w:left="1701" w:hanging="284"/>
      </w:pPr>
      <w:rPr>
        <w:rFonts w:hint="default"/>
        <w:color w:val="000000" w:themeColor="text1"/>
      </w:rPr>
    </w:lvl>
    <w:lvl w:ilvl="6">
      <w:start w:val="1"/>
      <w:numFmt w:val="bullet"/>
      <w:lvlText w:val="-"/>
      <w:lvlJc w:val="left"/>
      <w:pPr>
        <w:ind w:left="1984" w:hanging="283"/>
      </w:pPr>
      <w:rPr>
        <w:rFonts w:hint="default"/>
        <w:color w:val="000000" w:themeColor="text1"/>
      </w:rPr>
    </w:lvl>
    <w:lvl w:ilvl="7">
      <w:start w:val="1"/>
      <w:numFmt w:val="bullet"/>
      <w:lvlText w:val="-"/>
      <w:lvlJc w:val="left"/>
      <w:pPr>
        <w:ind w:left="2268" w:hanging="284"/>
      </w:pPr>
      <w:rPr>
        <w:rFonts w:hint="default"/>
        <w:color w:val="000000" w:themeColor="text1"/>
      </w:rPr>
    </w:lvl>
    <w:lvl w:ilvl="8">
      <w:start w:val="1"/>
      <w:numFmt w:val="bullet"/>
      <w:lvlText w:val="-"/>
      <w:lvlJc w:val="left"/>
      <w:pPr>
        <w:ind w:left="2551" w:hanging="283"/>
      </w:pPr>
      <w:rPr>
        <w:rFonts w:hint="default"/>
        <w:color w:val="000000" w:themeColor="text1"/>
      </w:rPr>
    </w:lvl>
  </w:abstractNum>
  <w:abstractNum w:abstractNumId="25" w15:restartNumberingAfterBreak="0">
    <w:nsid w:val="6CAB1E63"/>
    <w:multiLevelType w:val="multilevel"/>
    <w:tmpl w:val="7FB6E594"/>
    <w:numStyleLink w:val="AgendaitemlistCCV"/>
  </w:abstractNum>
  <w:abstractNum w:abstractNumId="26" w15:restartNumberingAfterBreak="0">
    <w:nsid w:val="7AEA426F"/>
    <w:multiLevelType w:val="multilevel"/>
    <w:tmpl w:val="1974E3EA"/>
    <w:lvl w:ilvl="0">
      <w:start w:val="1"/>
      <w:numFmt w:val="decimal"/>
      <w:pStyle w:val="SubjectAgendaCCV"/>
      <w:suff w:val="noth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SubSubjectAgendaCCV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ubSubSubjectAgendaCCV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7B693937"/>
    <w:multiLevelType w:val="multilevel"/>
    <w:tmpl w:val="E1564698"/>
    <w:lvl w:ilvl="0">
      <w:start w:val="1"/>
      <w:numFmt w:val="decimal"/>
      <w:pStyle w:val="HeadingsubmissionCCV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4" w:hanging="397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1985" w:hanging="397"/>
      </w:pPr>
      <w:rPr>
        <w:rFonts w:hint="default"/>
      </w:rPr>
    </w:lvl>
    <w:lvl w:ilvl="5">
      <w:start w:val="1"/>
      <w:numFmt w:val="decimal"/>
      <w:lvlText w:val="%6."/>
      <w:lvlJc w:val="right"/>
      <w:pPr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176" w:hanging="397"/>
      </w:pPr>
      <w:rPr>
        <w:rFonts w:hint="default"/>
      </w:rPr>
    </w:lvl>
    <w:lvl w:ilvl="8">
      <w:start w:val="1"/>
      <w:numFmt w:val="decimal"/>
      <w:lvlText w:val="%9."/>
      <w:lvlJc w:val="right"/>
      <w:pPr>
        <w:ind w:left="3573" w:hanging="397"/>
      </w:pPr>
      <w:rPr>
        <w:rFonts w:hint="default"/>
      </w:rPr>
    </w:lvl>
  </w:abstractNum>
  <w:abstractNum w:abstractNumId="28" w15:restartNumberingAfterBreak="0">
    <w:nsid w:val="7DC07EB9"/>
    <w:multiLevelType w:val="hybridMultilevel"/>
    <w:tmpl w:val="8886FACA"/>
    <w:lvl w:ilvl="0" w:tplc="0413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46560639">
    <w:abstractNumId w:val="21"/>
  </w:num>
  <w:num w:numId="2" w16cid:durableId="762914370">
    <w:abstractNumId w:val="12"/>
  </w:num>
  <w:num w:numId="3" w16cid:durableId="997881084">
    <w:abstractNumId w:val="11"/>
  </w:num>
  <w:num w:numId="4" w16cid:durableId="369767916">
    <w:abstractNumId w:val="9"/>
  </w:num>
  <w:num w:numId="5" w16cid:durableId="545333743">
    <w:abstractNumId w:val="7"/>
  </w:num>
  <w:num w:numId="6" w16cid:durableId="569656926">
    <w:abstractNumId w:val="6"/>
  </w:num>
  <w:num w:numId="7" w16cid:durableId="2068843276">
    <w:abstractNumId w:val="5"/>
  </w:num>
  <w:num w:numId="8" w16cid:durableId="1420524986">
    <w:abstractNumId w:val="4"/>
  </w:num>
  <w:num w:numId="9" w16cid:durableId="1868060898">
    <w:abstractNumId w:val="8"/>
  </w:num>
  <w:num w:numId="10" w16cid:durableId="117768543">
    <w:abstractNumId w:val="3"/>
  </w:num>
  <w:num w:numId="11" w16cid:durableId="2081710581">
    <w:abstractNumId w:val="2"/>
  </w:num>
  <w:num w:numId="12" w16cid:durableId="1558323098">
    <w:abstractNumId w:val="1"/>
  </w:num>
  <w:num w:numId="13" w16cid:durableId="1243222154">
    <w:abstractNumId w:val="0"/>
  </w:num>
  <w:num w:numId="14" w16cid:durableId="994453093">
    <w:abstractNumId w:val="20"/>
  </w:num>
  <w:num w:numId="15" w16cid:durableId="337390951">
    <w:abstractNumId w:val="25"/>
  </w:num>
  <w:num w:numId="16" w16cid:durableId="391663019">
    <w:abstractNumId w:val="17"/>
  </w:num>
  <w:num w:numId="17" w16cid:durableId="1713380702">
    <w:abstractNumId w:val="19"/>
  </w:num>
  <w:num w:numId="18" w16cid:durableId="1557929098">
    <w:abstractNumId w:val="27"/>
  </w:num>
  <w:num w:numId="19" w16cid:durableId="10495994">
    <w:abstractNumId w:val="19"/>
  </w:num>
  <w:num w:numId="20" w16cid:durableId="406726576">
    <w:abstractNumId w:val="10"/>
  </w:num>
  <w:num w:numId="21" w16cid:durableId="487720137">
    <w:abstractNumId w:val="18"/>
  </w:num>
  <w:num w:numId="22" w16cid:durableId="1535077682">
    <w:abstractNumId w:val="13"/>
  </w:num>
  <w:num w:numId="23" w16cid:durableId="535507835">
    <w:abstractNumId w:val="23"/>
  </w:num>
  <w:num w:numId="24" w16cid:durableId="54815897">
    <w:abstractNumId w:val="14"/>
  </w:num>
  <w:num w:numId="25" w16cid:durableId="1760323063">
    <w:abstractNumId w:val="24"/>
  </w:num>
  <w:num w:numId="26" w16cid:durableId="1546600338">
    <w:abstractNumId w:val="15"/>
  </w:num>
  <w:num w:numId="27" w16cid:durableId="1334798661">
    <w:abstractNumId w:val="26"/>
  </w:num>
  <w:num w:numId="28" w16cid:durableId="381829576">
    <w:abstractNumId w:val="28"/>
  </w:num>
  <w:num w:numId="29" w16cid:durableId="923106012">
    <w:abstractNumId w:val="22"/>
  </w:num>
  <w:num w:numId="30" w16cid:durableId="1795514719">
    <w:abstractNumId w:val="1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ctiveWritingStyle w:appName="MSWord" w:lang="nl-NL" w:vendorID="1" w:dllVersion="512" w:checkStyle="1"/>
  <w:proofState w:spelling="clean" w:grammar="clean"/>
  <w:attachedTemplate r:id="rId1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284"/>
  <w:hyphenationZone w:val="425"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8EF"/>
    <w:rsid w:val="0000154C"/>
    <w:rsid w:val="00004562"/>
    <w:rsid w:val="00005B2E"/>
    <w:rsid w:val="0000605D"/>
    <w:rsid w:val="00006237"/>
    <w:rsid w:val="0000663D"/>
    <w:rsid w:val="00010D95"/>
    <w:rsid w:val="000112E0"/>
    <w:rsid w:val="00011BFA"/>
    <w:rsid w:val="00012581"/>
    <w:rsid w:val="0002562D"/>
    <w:rsid w:val="0003072E"/>
    <w:rsid w:val="0003377A"/>
    <w:rsid w:val="000341EA"/>
    <w:rsid w:val="00035232"/>
    <w:rsid w:val="000418EF"/>
    <w:rsid w:val="0004513F"/>
    <w:rsid w:val="0004737A"/>
    <w:rsid w:val="00050D4B"/>
    <w:rsid w:val="0005205D"/>
    <w:rsid w:val="00052426"/>
    <w:rsid w:val="00052FF4"/>
    <w:rsid w:val="00053E43"/>
    <w:rsid w:val="00053F95"/>
    <w:rsid w:val="0005430B"/>
    <w:rsid w:val="00056DD0"/>
    <w:rsid w:val="0005732F"/>
    <w:rsid w:val="0006091D"/>
    <w:rsid w:val="00061B6D"/>
    <w:rsid w:val="000622F5"/>
    <w:rsid w:val="00066DF0"/>
    <w:rsid w:val="00074DAC"/>
    <w:rsid w:val="0007714E"/>
    <w:rsid w:val="000840F9"/>
    <w:rsid w:val="00093272"/>
    <w:rsid w:val="00093709"/>
    <w:rsid w:val="0009698A"/>
    <w:rsid w:val="00097DCD"/>
    <w:rsid w:val="000A1B78"/>
    <w:rsid w:val="000A36A8"/>
    <w:rsid w:val="000B46A9"/>
    <w:rsid w:val="000B5132"/>
    <w:rsid w:val="000C0969"/>
    <w:rsid w:val="000C1A1A"/>
    <w:rsid w:val="000D31CD"/>
    <w:rsid w:val="000D6AB7"/>
    <w:rsid w:val="000E1539"/>
    <w:rsid w:val="000E5517"/>
    <w:rsid w:val="000E559E"/>
    <w:rsid w:val="000E55A1"/>
    <w:rsid w:val="000E6E43"/>
    <w:rsid w:val="000F213A"/>
    <w:rsid w:val="000F2D93"/>
    <w:rsid w:val="000F650E"/>
    <w:rsid w:val="00100B98"/>
    <w:rsid w:val="00101D95"/>
    <w:rsid w:val="00106601"/>
    <w:rsid w:val="00110A9F"/>
    <w:rsid w:val="00114DD9"/>
    <w:rsid w:val="00115F74"/>
    <w:rsid w:val="001170AE"/>
    <w:rsid w:val="00122DED"/>
    <w:rsid w:val="001232A6"/>
    <w:rsid w:val="00132265"/>
    <w:rsid w:val="00134E43"/>
    <w:rsid w:val="00135A2A"/>
    <w:rsid w:val="00135E7B"/>
    <w:rsid w:val="00137CBB"/>
    <w:rsid w:val="001400CB"/>
    <w:rsid w:val="00140457"/>
    <w:rsid w:val="00141036"/>
    <w:rsid w:val="00141805"/>
    <w:rsid w:val="00143D7C"/>
    <w:rsid w:val="00145B8E"/>
    <w:rsid w:val="0014640F"/>
    <w:rsid w:val="00151253"/>
    <w:rsid w:val="00152E4D"/>
    <w:rsid w:val="001579D8"/>
    <w:rsid w:val="00160716"/>
    <w:rsid w:val="00160DE0"/>
    <w:rsid w:val="001625EF"/>
    <w:rsid w:val="00163200"/>
    <w:rsid w:val="001639F5"/>
    <w:rsid w:val="00164BF5"/>
    <w:rsid w:val="00165FA8"/>
    <w:rsid w:val="001800C6"/>
    <w:rsid w:val="0018093D"/>
    <w:rsid w:val="001848A7"/>
    <w:rsid w:val="00187A59"/>
    <w:rsid w:val="00190267"/>
    <w:rsid w:val="0019042B"/>
    <w:rsid w:val="00193B3A"/>
    <w:rsid w:val="001A1B3D"/>
    <w:rsid w:val="001A20E8"/>
    <w:rsid w:val="001B1B37"/>
    <w:rsid w:val="001B4C7E"/>
    <w:rsid w:val="001C11BE"/>
    <w:rsid w:val="001C6232"/>
    <w:rsid w:val="001C63E7"/>
    <w:rsid w:val="001D2384"/>
    <w:rsid w:val="001D2A06"/>
    <w:rsid w:val="001E09B1"/>
    <w:rsid w:val="001E2293"/>
    <w:rsid w:val="001E34AC"/>
    <w:rsid w:val="001E5F7F"/>
    <w:rsid w:val="001F09EC"/>
    <w:rsid w:val="001F5B4F"/>
    <w:rsid w:val="001F5C28"/>
    <w:rsid w:val="001F6547"/>
    <w:rsid w:val="002017AC"/>
    <w:rsid w:val="00201926"/>
    <w:rsid w:val="0020548B"/>
    <w:rsid w:val="0020607F"/>
    <w:rsid w:val="00206D0F"/>
    <w:rsid w:val="00206E2A"/>
    <w:rsid w:val="00206FF8"/>
    <w:rsid w:val="002074B2"/>
    <w:rsid w:val="00211D44"/>
    <w:rsid w:val="00212E76"/>
    <w:rsid w:val="00214641"/>
    <w:rsid w:val="00216489"/>
    <w:rsid w:val="00216868"/>
    <w:rsid w:val="00220A9C"/>
    <w:rsid w:val="00225889"/>
    <w:rsid w:val="002270DB"/>
    <w:rsid w:val="00230B64"/>
    <w:rsid w:val="002328BB"/>
    <w:rsid w:val="00234B5B"/>
    <w:rsid w:val="00236DE9"/>
    <w:rsid w:val="00240FA9"/>
    <w:rsid w:val="00242226"/>
    <w:rsid w:val="002518D2"/>
    <w:rsid w:val="0025242D"/>
    <w:rsid w:val="00252B9A"/>
    <w:rsid w:val="00254088"/>
    <w:rsid w:val="00256039"/>
    <w:rsid w:val="00257AA9"/>
    <w:rsid w:val="0026028E"/>
    <w:rsid w:val="00262D4E"/>
    <w:rsid w:val="002646C8"/>
    <w:rsid w:val="00266B7E"/>
    <w:rsid w:val="00280D1D"/>
    <w:rsid w:val="00282B5D"/>
    <w:rsid w:val="00283592"/>
    <w:rsid w:val="00286914"/>
    <w:rsid w:val="00292D9F"/>
    <w:rsid w:val="00294A05"/>
    <w:rsid w:val="00294CD2"/>
    <w:rsid w:val="0029615B"/>
    <w:rsid w:val="00296864"/>
    <w:rsid w:val="002A1ECB"/>
    <w:rsid w:val="002A2E44"/>
    <w:rsid w:val="002A3532"/>
    <w:rsid w:val="002B08A4"/>
    <w:rsid w:val="002B2998"/>
    <w:rsid w:val="002B64EE"/>
    <w:rsid w:val="002C46FB"/>
    <w:rsid w:val="002C49D6"/>
    <w:rsid w:val="002C6C31"/>
    <w:rsid w:val="002C748C"/>
    <w:rsid w:val="002D0E88"/>
    <w:rsid w:val="002D4E8B"/>
    <w:rsid w:val="002D52B2"/>
    <w:rsid w:val="002E2611"/>
    <w:rsid w:val="002E274E"/>
    <w:rsid w:val="002E554E"/>
    <w:rsid w:val="002E68CD"/>
    <w:rsid w:val="002F047B"/>
    <w:rsid w:val="002F1627"/>
    <w:rsid w:val="002F41CA"/>
    <w:rsid w:val="002F5212"/>
    <w:rsid w:val="002F678C"/>
    <w:rsid w:val="002F7B77"/>
    <w:rsid w:val="003027AF"/>
    <w:rsid w:val="00303807"/>
    <w:rsid w:val="003063C0"/>
    <w:rsid w:val="00306586"/>
    <w:rsid w:val="00312D26"/>
    <w:rsid w:val="00316D1E"/>
    <w:rsid w:val="00317DEA"/>
    <w:rsid w:val="003220F7"/>
    <w:rsid w:val="00322A9F"/>
    <w:rsid w:val="00323121"/>
    <w:rsid w:val="00325181"/>
    <w:rsid w:val="00327200"/>
    <w:rsid w:val="00334D4B"/>
    <w:rsid w:val="00335B5E"/>
    <w:rsid w:val="00337DDE"/>
    <w:rsid w:val="003417F4"/>
    <w:rsid w:val="00345315"/>
    <w:rsid w:val="00346631"/>
    <w:rsid w:val="00347094"/>
    <w:rsid w:val="0036336D"/>
    <w:rsid w:val="00364B2C"/>
    <w:rsid w:val="00364E1D"/>
    <w:rsid w:val="00365254"/>
    <w:rsid w:val="00365327"/>
    <w:rsid w:val="00371C0A"/>
    <w:rsid w:val="00374C23"/>
    <w:rsid w:val="00374D9A"/>
    <w:rsid w:val="00377612"/>
    <w:rsid w:val="00382603"/>
    <w:rsid w:val="00383954"/>
    <w:rsid w:val="0039126D"/>
    <w:rsid w:val="00395121"/>
    <w:rsid w:val="00395536"/>
    <w:rsid w:val="003964D4"/>
    <w:rsid w:val="0039656A"/>
    <w:rsid w:val="00396E0C"/>
    <w:rsid w:val="00397D03"/>
    <w:rsid w:val="003A2D58"/>
    <w:rsid w:val="003A5ED3"/>
    <w:rsid w:val="003A6677"/>
    <w:rsid w:val="003B14A0"/>
    <w:rsid w:val="003B2400"/>
    <w:rsid w:val="003B595E"/>
    <w:rsid w:val="003D04B7"/>
    <w:rsid w:val="003D09E4"/>
    <w:rsid w:val="003D3C30"/>
    <w:rsid w:val="003D414A"/>
    <w:rsid w:val="003D49E5"/>
    <w:rsid w:val="003D707A"/>
    <w:rsid w:val="003E30F2"/>
    <w:rsid w:val="003E3B7D"/>
    <w:rsid w:val="003E766F"/>
    <w:rsid w:val="003F2747"/>
    <w:rsid w:val="003F2777"/>
    <w:rsid w:val="003F2F2A"/>
    <w:rsid w:val="003F50E8"/>
    <w:rsid w:val="003F768C"/>
    <w:rsid w:val="004001AF"/>
    <w:rsid w:val="00405CF4"/>
    <w:rsid w:val="00410F28"/>
    <w:rsid w:val="00411D7F"/>
    <w:rsid w:val="00414EFD"/>
    <w:rsid w:val="0041674F"/>
    <w:rsid w:val="0042284E"/>
    <w:rsid w:val="0042594D"/>
    <w:rsid w:val="00435130"/>
    <w:rsid w:val="00441382"/>
    <w:rsid w:val="00442665"/>
    <w:rsid w:val="0044704B"/>
    <w:rsid w:val="00451FDB"/>
    <w:rsid w:val="0045563E"/>
    <w:rsid w:val="004564A6"/>
    <w:rsid w:val="00460433"/>
    <w:rsid w:val="00462FC7"/>
    <w:rsid w:val="00464C65"/>
    <w:rsid w:val="004656F6"/>
    <w:rsid w:val="004659D3"/>
    <w:rsid w:val="00466D71"/>
    <w:rsid w:val="00471C0F"/>
    <w:rsid w:val="00472E5E"/>
    <w:rsid w:val="0047322F"/>
    <w:rsid w:val="004733C3"/>
    <w:rsid w:val="0047392D"/>
    <w:rsid w:val="00474854"/>
    <w:rsid w:val="0047518D"/>
    <w:rsid w:val="004804E1"/>
    <w:rsid w:val="00484C8E"/>
    <w:rsid w:val="00486319"/>
    <w:rsid w:val="00487543"/>
    <w:rsid w:val="004875E2"/>
    <w:rsid w:val="00490BBD"/>
    <w:rsid w:val="00495327"/>
    <w:rsid w:val="004B2C90"/>
    <w:rsid w:val="004B2EEC"/>
    <w:rsid w:val="004B4E57"/>
    <w:rsid w:val="004B7ED4"/>
    <w:rsid w:val="004C2307"/>
    <w:rsid w:val="004C51F8"/>
    <w:rsid w:val="004C5C11"/>
    <w:rsid w:val="004D0A4C"/>
    <w:rsid w:val="004D1344"/>
    <w:rsid w:val="004D2267"/>
    <w:rsid w:val="004D2412"/>
    <w:rsid w:val="004E74C4"/>
    <w:rsid w:val="004F4A4D"/>
    <w:rsid w:val="004F6A99"/>
    <w:rsid w:val="005017F3"/>
    <w:rsid w:val="00501A64"/>
    <w:rsid w:val="00503BFD"/>
    <w:rsid w:val="005043E5"/>
    <w:rsid w:val="00513D36"/>
    <w:rsid w:val="00514F37"/>
    <w:rsid w:val="00515E2F"/>
    <w:rsid w:val="00521726"/>
    <w:rsid w:val="00524B82"/>
    <w:rsid w:val="00526530"/>
    <w:rsid w:val="00526D40"/>
    <w:rsid w:val="00527BD8"/>
    <w:rsid w:val="0053645C"/>
    <w:rsid w:val="00543D5E"/>
    <w:rsid w:val="00545244"/>
    <w:rsid w:val="00550742"/>
    <w:rsid w:val="00553801"/>
    <w:rsid w:val="005615BE"/>
    <w:rsid w:val="00562E3D"/>
    <w:rsid w:val="00575DBF"/>
    <w:rsid w:val="00575FFC"/>
    <w:rsid w:val="00576532"/>
    <w:rsid w:val="005777F5"/>
    <w:rsid w:val="005818B8"/>
    <w:rsid w:val="00582DBA"/>
    <w:rsid w:val="00586E10"/>
    <w:rsid w:val="0059027A"/>
    <w:rsid w:val="00594B73"/>
    <w:rsid w:val="005A154B"/>
    <w:rsid w:val="005A1BD7"/>
    <w:rsid w:val="005A275B"/>
    <w:rsid w:val="005A2BEC"/>
    <w:rsid w:val="005A36BE"/>
    <w:rsid w:val="005A4043"/>
    <w:rsid w:val="005A70A8"/>
    <w:rsid w:val="005A7F0A"/>
    <w:rsid w:val="005B2374"/>
    <w:rsid w:val="005B4FAF"/>
    <w:rsid w:val="005B611E"/>
    <w:rsid w:val="005C2BA7"/>
    <w:rsid w:val="005C3616"/>
    <w:rsid w:val="005C5603"/>
    <w:rsid w:val="005C6668"/>
    <w:rsid w:val="005D2374"/>
    <w:rsid w:val="005D3726"/>
    <w:rsid w:val="005D4151"/>
    <w:rsid w:val="005D5E21"/>
    <w:rsid w:val="005D7679"/>
    <w:rsid w:val="005E02CD"/>
    <w:rsid w:val="005E16B5"/>
    <w:rsid w:val="005E37E6"/>
    <w:rsid w:val="005E3E58"/>
    <w:rsid w:val="005F08CE"/>
    <w:rsid w:val="005F1E97"/>
    <w:rsid w:val="005F7C3F"/>
    <w:rsid w:val="00600F26"/>
    <w:rsid w:val="00601C27"/>
    <w:rsid w:val="006040DB"/>
    <w:rsid w:val="00606D41"/>
    <w:rsid w:val="00606E72"/>
    <w:rsid w:val="00610FF8"/>
    <w:rsid w:val="00612C22"/>
    <w:rsid w:val="00614532"/>
    <w:rsid w:val="00614587"/>
    <w:rsid w:val="00624485"/>
    <w:rsid w:val="006339CA"/>
    <w:rsid w:val="00641B71"/>
    <w:rsid w:val="00641E45"/>
    <w:rsid w:val="0064431F"/>
    <w:rsid w:val="00647A67"/>
    <w:rsid w:val="00651026"/>
    <w:rsid w:val="00653533"/>
    <w:rsid w:val="00653D01"/>
    <w:rsid w:val="00661564"/>
    <w:rsid w:val="00664EE1"/>
    <w:rsid w:val="006662ED"/>
    <w:rsid w:val="00670274"/>
    <w:rsid w:val="006722FF"/>
    <w:rsid w:val="00672D89"/>
    <w:rsid w:val="006767B2"/>
    <w:rsid w:val="00685EED"/>
    <w:rsid w:val="006953A2"/>
    <w:rsid w:val="006A480A"/>
    <w:rsid w:val="006B0F13"/>
    <w:rsid w:val="006B6044"/>
    <w:rsid w:val="006C2EF1"/>
    <w:rsid w:val="006C4A3A"/>
    <w:rsid w:val="006C6A9D"/>
    <w:rsid w:val="006D1154"/>
    <w:rsid w:val="006D2ECD"/>
    <w:rsid w:val="006D3EBF"/>
    <w:rsid w:val="006D5C76"/>
    <w:rsid w:val="006E57FC"/>
    <w:rsid w:val="006E788A"/>
    <w:rsid w:val="006F3A02"/>
    <w:rsid w:val="006F55BB"/>
    <w:rsid w:val="00700492"/>
    <w:rsid w:val="00703BD3"/>
    <w:rsid w:val="00705849"/>
    <w:rsid w:val="00706308"/>
    <w:rsid w:val="00710BC8"/>
    <w:rsid w:val="00712665"/>
    <w:rsid w:val="0071386B"/>
    <w:rsid w:val="0072479C"/>
    <w:rsid w:val="007358BA"/>
    <w:rsid w:val="007361EE"/>
    <w:rsid w:val="00743326"/>
    <w:rsid w:val="00745BC8"/>
    <w:rsid w:val="00745E42"/>
    <w:rsid w:val="00750733"/>
    <w:rsid w:val="00750780"/>
    <w:rsid w:val="007525D1"/>
    <w:rsid w:val="00752725"/>
    <w:rsid w:val="00756C31"/>
    <w:rsid w:val="007574D0"/>
    <w:rsid w:val="00760A65"/>
    <w:rsid w:val="007637DE"/>
    <w:rsid w:val="007638C9"/>
    <w:rsid w:val="00763B35"/>
    <w:rsid w:val="00764AF2"/>
    <w:rsid w:val="00766E99"/>
    <w:rsid w:val="00770652"/>
    <w:rsid w:val="00772136"/>
    <w:rsid w:val="00774033"/>
    <w:rsid w:val="00775717"/>
    <w:rsid w:val="00776618"/>
    <w:rsid w:val="007841A3"/>
    <w:rsid w:val="007865DD"/>
    <w:rsid w:val="007870B1"/>
    <w:rsid w:val="00787B55"/>
    <w:rsid w:val="00791614"/>
    <w:rsid w:val="0079179F"/>
    <w:rsid w:val="00792FC0"/>
    <w:rsid w:val="00793E98"/>
    <w:rsid w:val="00796A8D"/>
    <w:rsid w:val="007A0C5D"/>
    <w:rsid w:val="007A273F"/>
    <w:rsid w:val="007A2AE6"/>
    <w:rsid w:val="007A7C06"/>
    <w:rsid w:val="007B0C68"/>
    <w:rsid w:val="007B3114"/>
    <w:rsid w:val="007B4AD1"/>
    <w:rsid w:val="007B5373"/>
    <w:rsid w:val="007B7129"/>
    <w:rsid w:val="007C0010"/>
    <w:rsid w:val="007C037C"/>
    <w:rsid w:val="007C1E90"/>
    <w:rsid w:val="007C2D20"/>
    <w:rsid w:val="007C5B79"/>
    <w:rsid w:val="007D4A7D"/>
    <w:rsid w:val="007D4DCE"/>
    <w:rsid w:val="007E1398"/>
    <w:rsid w:val="007E2408"/>
    <w:rsid w:val="007E7724"/>
    <w:rsid w:val="007F0A2A"/>
    <w:rsid w:val="007F1417"/>
    <w:rsid w:val="007F48F0"/>
    <w:rsid w:val="007F653F"/>
    <w:rsid w:val="0080397B"/>
    <w:rsid w:val="008064EE"/>
    <w:rsid w:val="008104B9"/>
    <w:rsid w:val="00810531"/>
    <w:rsid w:val="00810585"/>
    <w:rsid w:val="008137ED"/>
    <w:rsid w:val="00814801"/>
    <w:rsid w:val="008222EE"/>
    <w:rsid w:val="008237E2"/>
    <w:rsid w:val="00823AC1"/>
    <w:rsid w:val="00826EA4"/>
    <w:rsid w:val="00831DA8"/>
    <w:rsid w:val="00832239"/>
    <w:rsid w:val="008371B1"/>
    <w:rsid w:val="00840607"/>
    <w:rsid w:val="00843B35"/>
    <w:rsid w:val="00852F54"/>
    <w:rsid w:val="00854B34"/>
    <w:rsid w:val="0086137E"/>
    <w:rsid w:val="0086250C"/>
    <w:rsid w:val="008626C8"/>
    <w:rsid w:val="00862DC6"/>
    <w:rsid w:val="0086517C"/>
    <w:rsid w:val="008664DD"/>
    <w:rsid w:val="00871800"/>
    <w:rsid w:val="008736AE"/>
    <w:rsid w:val="00874182"/>
    <w:rsid w:val="00875162"/>
    <w:rsid w:val="008775D3"/>
    <w:rsid w:val="00877BD5"/>
    <w:rsid w:val="008802D3"/>
    <w:rsid w:val="00886BB9"/>
    <w:rsid w:val="008870F0"/>
    <w:rsid w:val="008931CF"/>
    <w:rsid w:val="00893934"/>
    <w:rsid w:val="008A2A1D"/>
    <w:rsid w:val="008A5E5E"/>
    <w:rsid w:val="008B44FC"/>
    <w:rsid w:val="008B4D84"/>
    <w:rsid w:val="008B5CD1"/>
    <w:rsid w:val="008C2F90"/>
    <w:rsid w:val="008C5834"/>
    <w:rsid w:val="008C5DDA"/>
    <w:rsid w:val="008C60B3"/>
    <w:rsid w:val="008C6251"/>
    <w:rsid w:val="008D7BDD"/>
    <w:rsid w:val="008E4504"/>
    <w:rsid w:val="008E76FB"/>
    <w:rsid w:val="008F41F9"/>
    <w:rsid w:val="008F623C"/>
    <w:rsid w:val="008F7916"/>
    <w:rsid w:val="0090197F"/>
    <w:rsid w:val="00901CD7"/>
    <w:rsid w:val="0090254C"/>
    <w:rsid w:val="00907015"/>
    <w:rsid w:val="0090724E"/>
    <w:rsid w:val="00907888"/>
    <w:rsid w:val="00907DE2"/>
    <w:rsid w:val="00910D57"/>
    <w:rsid w:val="009142A0"/>
    <w:rsid w:val="009221AC"/>
    <w:rsid w:val="009225D7"/>
    <w:rsid w:val="009248C1"/>
    <w:rsid w:val="009261FD"/>
    <w:rsid w:val="00934750"/>
    <w:rsid w:val="00934E30"/>
    <w:rsid w:val="00935271"/>
    <w:rsid w:val="009418EF"/>
    <w:rsid w:val="00943209"/>
    <w:rsid w:val="0094509D"/>
    <w:rsid w:val="00945318"/>
    <w:rsid w:val="00950DB4"/>
    <w:rsid w:val="00952487"/>
    <w:rsid w:val="009534C6"/>
    <w:rsid w:val="009552E0"/>
    <w:rsid w:val="00957CCB"/>
    <w:rsid w:val="009606EB"/>
    <w:rsid w:val="009625BD"/>
    <w:rsid w:val="009634EC"/>
    <w:rsid w:val="00963973"/>
    <w:rsid w:val="00963C71"/>
    <w:rsid w:val="00966E63"/>
    <w:rsid w:val="00971786"/>
    <w:rsid w:val="00971B3B"/>
    <w:rsid w:val="009869DD"/>
    <w:rsid w:val="00992958"/>
    <w:rsid w:val="0099306B"/>
    <w:rsid w:val="00993F45"/>
    <w:rsid w:val="00995050"/>
    <w:rsid w:val="009B18A8"/>
    <w:rsid w:val="009B3370"/>
    <w:rsid w:val="009B450D"/>
    <w:rsid w:val="009B727B"/>
    <w:rsid w:val="009C0881"/>
    <w:rsid w:val="009C1976"/>
    <w:rsid w:val="009C288A"/>
    <w:rsid w:val="009C2F70"/>
    <w:rsid w:val="009C2F9E"/>
    <w:rsid w:val="009C304C"/>
    <w:rsid w:val="009D0FC2"/>
    <w:rsid w:val="009D5AE2"/>
    <w:rsid w:val="009F4246"/>
    <w:rsid w:val="009F74CD"/>
    <w:rsid w:val="009F7CB4"/>
    <w:rsid w:val="00A03584"/>
    <w:rsid w:val="00A07FEF"/>
    <w:rsid w:val="00A13BD1"/>
    <w:rsid w:val="00A1497C"/>
    <w:rsid w:val="00A20AB3"/>
    <w:rsid w:val="00A21956"/>
    <w:rsid w:val="00A36DAA"/>
    <w:rsid w:val="00A42EEC"/>
    <w:rsid w:val="00A463DC"/>
    <w:rsid w:val="00A50406"/>
    <w:rsid w:val="00A50767"/>
    <w:rsid w:val="00A50801"/>
    <w:rsid w:val="00A56833"/>
    <w:rsid w:val="00A60A58"/>
    <w:rsid w:val="00A61B21"/>
    <w:rsid w:val="00A65B09"/>
    <w:rsid w:val="00A670BB"/>
    <w:rsid w:val="00A6768A"/>
    <w:rsid w:val="00A679EF"/>
    <w:rsid w:val="00A70423"/>
    <w:rsid w:val="00A71291"/>
    <w:rsid w:val="00A753FB"/>
    <w:rsid w:val="00A76E7C"/>
    <w:rsid w:val="00A80C33"/>
    <w:rsid w:val="00A83D02"/>
    <w:rsid w:val="00A871D6"/>
    <w:rsid w:val="00A912B4"/>
    <w:rsid w:val="00AA2F6F"/>
    <w:rsid w:val="00AB0D90"/>
    <w:rsid w:val="00AB1E21"/>
    <w:rsid w:val="00AB1E30"/>
    <w:rsid w:val="00AB2477"/>
    <w:rsid w:val="00AB56F0"/>
    <w:rsid w:val="00AB5DBD"/>
    <w:rsid w:val="00AB5F0C"/>
    <w:rsid w:val="00AB77BB"/>
    <w:rsid w:val="00AC273E"/>
    <w:rsid w:val="00AC2F34"/>
    <w:rsid w:val="00AC7EB3"/>
    <w:rsid w:val="00AD24E6"/>
    <w:rsid w:val="00AD31A0"/>
    <w:rsid w:val="00AD3AEC"/>
    <w:rsid w:val="00AD44F1"/>
    <w:rsid w:val="00AD4DF7"/>
    <w:rsid w:val="00AD50DD"/>
    <w:rsid w:val="00AD56A5"/>
    <w:rsid w:val="00AE0183"/>
    <w:rsid w:val="00AE2110"/>
    <w:rsid w:val="00AE2EB1"/>
    <w:rsid w:val="00AE7A14"/>
    <w:rsid w:val="00AF2AF2"/>
    <w:rsid w:val="00AF58C3"/>
    <w:rsid w:val="00AF66AD"/>
    <w:rsid w:val="00B0043D"/>
    <w:rsid w:val="00B01DA1"/>
    <w:rsid w:val="00B0405E"/>
    <w:rsid w:val="00B04B21"/>
    <w:rsid w:val="00B0609E"/>
    <w:rsid w:val="00B11A76"/>
    <w:rsid w:val="00B2123E"/>
    <w:rsid w:val="00B233E3"/>
    <w:rsid w:val="00B30352"/>
    <w:rsid w:val="00B346DF"/>
    <w:rsid w:val="00B35CD4"/>
    <w:rsid w:val="00B460C2"/>
    <w:rsid w:val="00B47460"/>
    <w:rsid w:val="00B524A8"/>
    <w:rsid w:val="00B62FEF"/>
    <w:rsid w:val="00B63EB9"/>
    <w:rsid w:val="00B75ED8"/>
    <w:rsid w:val="00B77809"/>
    <w:rsid w:val="00B81B77"/>
    <w:rsid w:val="00B83B98"/>
    <w:rsid w:val="00B83FAC"/>
    <w:rsid w:val="00B85D38"/>
    <w:rsid w:val="00B860DC"/>
    <w:rsid w:val="00B9540B"/>
    <w:rsid w:val="00BA3794"/>
    <w:rsid w:val="00BA3F4D"/>
    <w:rsid w:val="00BA79E3"/>
    <w:rsid w:val="00BB1FC1"/>
    <w:rsid w:val="00BB239A"/>
    <w:rsid w:val="00BB31CE"/>
    <w:rsid w:val="00BC0188"/>
    <w:rsid w:val="00BC0384"/>
    <w:rsid w:val="00BC4234"/>
    <w:rsid w:val="00BC6FB7"/>
    <w:rsid w:val="00BD5564"/>
    <w:rsid w:val="00BE2484"/>
    <w:rsid w:val="00BE55A7"/>
    <w:rsid w:val="00BE64B3"/>
    <w:rsid w:val="00BF2410"/>
    <w:rsid w:val="00BF4473"/>
    <w:rsid w:val="00BF448A"/>
    <w:rsid w:val="00BF4836"/>
    <w:rsid w:val="00BF6A7B"/>
    <w:rsid w:val="00BF6B3C"/>
    <w:rsid w:val="00C06D9A"/>
    <w:rsid w:val="00C0702B"/>
    <w:rsid w:val="00C10AAA"/>
    <w:rsid w:val="00C11B08"/>
    <w:rsid w:val="00C12133"/>
    <w:rsid w:val="00C12A81"/>
    <w:rsid w:val="00C14A9E"/>
    <w:rsid w:val="00C16413"/>
    <w:rsid w:val="00C17A25"/>
    <w:rsid w:val="00C201EB"/>
    <w:rsid w:val="00C20B27"/>
    <w:rsid w:val="00C31272"/>
    <w:rsid w:val="00C33308"/>
    <w:rsid w:val="00C4003A"/>
    <w:rsid w:val="00C41422"/>
    <w:rsid w:val="00C426AA"/>
    <w:rsid w:val="00C50828"/>
    <w:rsid w:val="00C51137"/>
    <w:rsid w:val="00C56E27"/>
    <w:rsid w:val="00C605FD"/>
    <w:rsid w:val="00C6206C"/>
    <w:rsid w:val="00C62814"/>
    <w:rsid w:val="00C6499C"/>
    <w:rsid w:val="00C6564C"/>
    <w:rsid w:val="00C72D11"/>
    <w:rsid w:val="00C75524"/>
    <w:rsid w:val="00C80BF1"/>
    <w:rsid w:val="00C863AE"/>
    <w:rsid w:val="00C87372"/>
    <w:rsid w:val="00C92E08"/>
    <w:rsid w:val="00C93473"/>
    <w:rsid w:val="00C971C1"/>
    <w:rsid w:val="00CA1FE3"/>
    <w:rsid w:val="00CA25FC"/>
    <w:rsid w:val="00CA332D"/>
    <w:rsid w:val="00CB254D"/>
    <w:rsid w:val="00CB3533"/>
    <w:rsid w:val="00CB3E2B"/>
    <w:rsid w:val="00CB7600"/>
    <w:rsid w:val="00CB7625"/>
    <w:rsid w:val="00CB7AF8"/>
    <w:rsid w:val="00CB7D61"/>
    <w:rsid w:val="00CC124F"/>
    <w:rsid w:val="00CC6A4B"/>
    <w:rsid w:val="00CD2E36"/>
    <w:rsid w:val="00CD5837"/>
    <w:rsid w:val="00CD7A5A"/>
    <w:rsid w:val="00CD7AAF"/>
    <w:rsid w:val="00CE2BA6"/>
    <w:rsid w:val="00CE361A"/>
    <w:rsid w:val="00CE564D"/>
    <w:rsid w:val="00CE6AD9"/>
    <w:rsid w:val="00CF00EC"/>
    <w:rsid w:val="00CF181E"/>
    <w:rsid w:val="00CF2B0C"/>
    <w:rsid w:val="00D023A0"/>
    <w:rsid w:val="00D16E87"/>
    <w:rsid w:val="00D25AA0"/>
    <w:rsid w:val="00D27D0E"/>
    <w:rsid w:val="00D35DA7"/>
    <w:rsid w:val="00D36A13"/>
    <w:rsid w:val="00D43D41"/>
    <w:rsid w:val="00D4585D"/>
    <w:rsid w:val="00D47AD0"/>
    <w:rsid w:val="00D57A57"/>
    <w:rsid w:val="00D613A9"/>
    <w:rsid w:val="00D658D3"/>
    <w:rsid w:val="00D65FB6"/>
    <w:rsid w:val="00D7238E"/>
    <w:rsid w:val="00D73003"/>
    <w:rsid w:val="00D73C03"/>
    <w:rsid w:val="00D750F0"/>
    <w:rsid w:val="00D802A1"/>
    <w:rsid w:val="00D81A72"/>
    <w:rsid w:val="00D8437B"/>
    <w:rsid w:val="00D86612"/>
    <w:rsid w:val="00D92EDA"/>
    <w:rsid w:val="00D9359B"/>
    <w:rsid w:val="00D942C4"/>
    <w:rsid w:val="00D94B0E"/>
    <w:rsid w:val="00DA5661"/>
    <w:rsid w:val="00DA6441"/>
    <w:rsid w:val="00DA6E07"/>
    <w:rsid w:val="00DA7584"/>
    <w:rsid w:val="00DA7A62"/>
    <w:rsid w:val="00DB03AD"/>
    <w:rsid w:val="00DB0413"/>
    <w:rsid w:val="00DB0F15"/>
    <w:rsid w:val="00DB3292"/>
    <w:rsid w:val="00DC1858"/>
    <w:rsid w:val="00DC2F99"/>
    <w:rsid w:val="00DC3B21"/>
    <w:rsid w:val="00DC489D"/>
    <w:rsid w:val="00DC6A0D"/>
    <w:rsid w:val="00DD140B"/>
    <w:rsid w:val="00DD1D82"/>
    <w:rsid w:val="00DD2123"/>
    <w:rsid w:val="00DD2A9E"/>
    <w:rsid w:val="00DD3567"/>
    <w:rsid w:val="00DD509E"/>
    <w:rsid w:val="00DE14C5"/>
    <w:rsid w:val="00DE2331"/>
    <w:rsid w:val="00DE2FD1"/>
    <w:rsid w:val="00DE3299"/>
    <w:rsid w:val="00DE5157"/>
    <w:rsid w:val="00DF1BBC"/>
    <w:rsid w:val="00E04376"/>
    <w:rsid w:val="00E05BA5"/>
    <w:rsid w:val="00E07762"/>
    <w:rsid w:val="00E11060"/>
    <w:rsid w:val="00E12CAA"/>
    <w:rsid w:val="00E13B42"/>
    <w:rsid w:val="00E14046"/>
    <w:rsid w:val="00E239D8"/>
    <w:rsid w:val="00E25195"/>
    <w:rsid w:val="00E318F2"/>
    <w:rsid w:val="00E334BB"/>
    <w:rsid w:val="00E36973"/>
    <w:rsid w:val="00E37435"/>
    <w:rsid w:val="00E42DAD"/>
    <w:rsid w:val="00E43334"/>
    <w:rsid w:val="00E4520C"/>
    <w:rsid w:val="00E45F90"/>
    <w:rsid w:val="00E47E3C"/>
    <w:rsid w:val="00E52291"/>
    <w:rsid w:val="00E527BE"/>
    <w:rsid w:val="00E5387D"/>
    <w:rsid w:val="00E56EFE"/>
    <w:rsid w:val="00E60CE6"/>
    <w:rsid w:val="00E61CE0"/>
    <w:rsid w:val="00E61D02"/>
    <w:rsid w:val="00E62D48"/>
    <w:rsid w:val="00E6431C"/>
    <w:rsid w:val="00E64BFF"/>
    <w:rsid w:val="00E656D9"/>
    <w:rsid w:val="00E65900"/>
    <w:rsid w:val="00E65D32"/>
    <w:rsid w:val="00E678A0"/>
    <w:rsid w:val="00E7078D"/>
    <w:rsid w:val="00E7085E"/>
    <w:rsid w:val="00E76843"/>
    <w:rsid w:val="00E8392C"/>
    <w:rsid w:val="00E85AB4"/>
    <w:rsid w:val="00E87FB4"/>
    <w:rsid w:val="00E93FCF"/>
    <w:rsid w:val="00E96BF0"/>
    <w:rsid w:val="00E9778E"/>
    <w:rsid w:val="00E97E23"/>
    <w:rsid w:val="00EA694A"/>
    <w:rsid w:val="00EB1927"/>
    <w:rsid w:val="00EB7C66"/>
    <w:rsid w:val="00EC1408"/>
    <w:rsid w:val="00EC42E3"/>
    <w:rsid w:val="00EC45A1"/>
    <w:rsid w:val="00EC6FE7"/>
    <w:rsid w:val="00EC72BE"/>
    <w:rsid w:val="00EC768D"/>
    <w:rsid w:val="00ED2A99"/>
    <w:rsid w:val="00ED5A1B"/>
    <w:rsid w:val="00EE14E3"/>
    <w:rsid w:val="00EE35E4"/>
    <w:rsid w:val="00EE6B14"/>
    <w:rsid w:val="00EF67FD"/>
    <w:rsid w:val="00EF6902"/>
    <w:rsid w:val="00F005C9"/>
    <w:rsid w:val="00F1404D"/>
    <w:rsid w:val="00F16B2B"/>
    <w:rsid w:val="00F16EDB"/>
    <w:rsid w:val="00F171BC"/>
    <w:rsid w:val="00F2043F"/>
    <w:rsid w:val="00F208DC"/>
    <w:rsid w:val="00F2113A"/>
    <w:rsid w:val="00F22CB3"/>
    <w:rsid w:val="00F234F5"/>
    <w:rsid w:val="00F3166C"/>
    <w:rsid w:val="00F33259"/>
    <w:rsid w:val="00F44FB8"/>
    <w:rsid w:val="00F502CA"/>
    <w:rsid w:val="00F519B9"/>
    <w:rsid w:val="00F54E52"/>
    <w:rsid w:val="00F55E8B"/>
    <w:rsid w:val="00F564F9"/>
    <w:rsid w:val="00F669BA"/>
    <w:rsid w:val="00F7056F"/>
    <w:rsid w:val="00F74A1D"/>
    <w:rsid w:val="00F7766C"/>
    <w:rsid w:val="00F81C80"/>
    <w:rsid w:val="00F82076"/>
    <w:rsid w:val="00F866BC"/>
    <w:rsid w:val="00F86D20"/>
    <w:rsid w:val="00F9205A"/>
    <w:rsid w:val="00F94FCC"/>
    <w:rsid w:val="00FA1AA5"/>
    <w:rsid w:val="00FA269F"/>
    <w:rsid w:val="00FA404C"/>
    <w:rsid w:val="00FA45F5"/>
    <w:rsid w:val="00FB21F7"/>
    <w:rsid w:val="00FB22AF"/>
    <w:rsid w:val="00FB2AAE"/>
    <w:rsid w:val="00FB53C0"/>
    <w:rsid w:val="00FB7F9C"/>
    <w:rsid w:val="00FC149C"/>
    <w:rsid w:val="00FC25E1"/>
    <w:rsid w:val="00FC3FA5"/>
    <w:rsid w:val="00FC48D3"/>
    <w:rsid w:val="00FC6260"/>
    <w:rsid w:val="00FD099E"/>
    <w:rsid w:val="00FD2C03"/>
    <w:rsid w:val="00FD63B3"/>
    <w:rsid w:val="00FE1BFD"/>
    <w:rsid w:val="00FE7673"/>
    <w:rsid w:val="00FF35AC"/>
    <w:rsid w:val="00FF5EF5"/>
    <w:rsid w:val="00FF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metricconverter"/>
  <w:smartTagType w:namespaceuri="urn:schemas-microsoft-com:office:smarttags" w:name="PersonName"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,"/>
  <w:listSeparator w:val=";"/>
  <w14:docId w14:val="74B29068"/>
  <w15:docId w15:val="{9C6C1AFF-A3B1-48DF-BFCE-229A38D9A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rofile Light" w:eastAsia="Times New Roman" w:hAnsi="Profile Light" w:cs="Times New Roman"/>
        <w:lang w:val="nl-NL" w:eastAsia="nl-NL" w:bidi="nl-NL"/>
      </w:rPr>
    </w:rPrDefault>
    <w:pPrDefault>
      <w:pPr>
        <w:spacing w:line="260" w:lineRule="atLeast"/>
      </w:pPr>
    </w:pPrDefault>
  </w:docDefaults>
  <w:latentStyles w:defLockedState="0" w:defUIPriority="98" w:defSemiHidden="0" w:defUnhideWhenUsed="0" w:defQFormat="0" w:count="376">
    <w:lsdException w:name="heading 1" w:uiPriority="0" w:qFormat="1"/>
    <w:lsdException w:name="heading 2" w:uiPriority="0" w:qFormat="1"/>
    <w:lsdException w:name="heading 3" w:uiPriority="0" w:qFormat="1"/>
    <w:lsdException w:name="heading 4" w:uiPriority="12" w:qFormat="1"/>
    <w:lsdException w:name="heading 7" w:semiHidden="1"/>
    <w:lsdException w:name="heading 8" w:semiHidden="1"/>
    <w:lsdException w:name="heading 9" w:semiHidden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4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2" w:semiHidden="1"/>
    <w:lsdException w:name="List 3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Document Map" w:semiHidden="1"/>
    <w:lsdException w:name="Plain Text" w:semiHidden="1"/>
    <w:lsdException w:name="E-mail Signature" w:semiHidden="1"/>
    <w:lsdException w:name="HTML Top of Form" w:semiHidden="1" w:uiPriority="0" w:unhideWhenUsed="1"/>
    <w:lsdException w:name="HTML Bottom of Form" w:semiHidden="1" w:uiPriority="0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0" w:unhideWhenUsed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/>
    <w:lsdException w:name="Table Grid" w:uiPriority="0"/>
    <w:lsdException w:name="Table Theme" w:semiHidden="1" w:uiPriority="0" w:unhideWhenUsed="1"/>
    <w:lsdException w:name="Placeholder Text" w:semiHidden="1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/>
    <w:lsdException w:name="TOC Heading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Standaard">
    <w:name w:val="Normal"/>
    <w:aliases w:val="Normal CCV"/>
    <w:uiPriority w:val="98"/>
    <w:semiHidden/>
    <w:rsid w:val="00993F45"/>
    <w:rPr>
      <w:rFonts w:cs="Maiandra GD"/>
      <w:szCs w:val="18"/>
      <w:lang w:bidi="ar-SA"/>
    </w:rPr>
  </w:style>
  <w:style w:type="paragraph" w:styleId="Kop1">
    <w:name w:val="heading 1"/>
    <w:aliases w:val="Kop 1 CCV"/>
    <w:basedOn w:val="ZsysbasisCCV"/>
    <w:next w:val="BodytextCCV"/>
    <w:link w:val="Kop1Char"/>
    <w:qFormat/>
    <w:rsid w:val="00791614"/>
    <w:pPr>
      <w:keepNext/>
      <w:numPr>
        <w:numId w:val="19"/>
      </w:numPr>
      <w:spacing w:before="260" w:after="260"/>
      <w:outlineLvl w:val="0"/>
    </w:pPr>
    <w:rPr>
      <w:rFonts w:asciiTheme="majorHAnsi" w:hAnsiTheme="majorHAnsi" w:cs="Arial"/>
      <w:bCs/>
      <w:color w:val="009ADA"/>
      <w:kern w:val="32"/>
      <w:sz w:val="54"/>
      <w:szCs w:val="32"/>
    </w:rPr>
  </w:style>
  <w:style w:type="paragraph" w:styleId="Kop2">
    <w:name w:val="heading 2"/>
    <w:aliases w:val="Kop 2 CCV"/>
    <w:basedOn w:val="ZsysbasisCCV"/>
    <w:next w:val="Standaard"/>
    <w:link w:val="Kop2Char"/>
    <w:qFormat/>
    <w:rsid w:val="00791614"/>
    <w:pPr>
      <w:keepNext/>
      <w:numPr>
        <w:ilvl w:val="1"/>
        <w:numId w:val="19"/>
      </w:numPr>
      <w:spacing w:before="520" w:after="260"/>
      <w:outlineLvl w:val="1"/>
    </w:pPr>
    <w:rPr>
      <w:rFonts w:asciiTheme="majorHAnsi" w:hAnsiTheme="majorHAnsi"/>
      <w:color w:val="009ADA"/>
      <w:sz w:val="26"/>
      <w:szCs w:val="28"/>
    </w:rPr>
  </w:style>
  <w:style w:type="paragraph" w:styleId="Kop3">
    <w:name w:val="heading 3"/>
    <w:aliases w:val="Kop 3 CCV"/>
    <w:basedOn w:val="ZsysbasisCCV"/>
    <w:next w:val="Standaard"/>
    <w:link w:val="Kop3Char"/>
    <w:qFormat/>
    <w:rsid w:val="00791614"/>
    <w:pPr>
      <w:keepNext/>
      <w:numPr>
        <w:ilvl w:val="2"/>
        <w:numId w:val="19"/>
      </w:numPr>
      <w:spacing w:before="260"/>
      <w:outlineLvl w:val="2"/>
    </w:pPr>
    <w:rPr>
      <w:rFonts w:asciiTheme="majorHAnsi" w:hAnsiTheme="majorHAnsi"/>
      <w:color w:val="009ADA"/>
    </w:rPr>
  </w:style>
  <w:style w:type="paragraph" w:styleId="Kop4">
    <w:name w:val="heading 4"/>
    <w:aliases w:val="Heading 4 CCV"/>
    <w:basedOn w:val="ZsysbasisCCV"/>
    <w:next w:val="Standaard"/>
    <w:link w:val="Kop4Char"/>
    <w:uiPriority w:val="12"/>
    <w:qFormat/>
    <w:rsid w:val="00791614"/>
    <w:pPr>
      <w:keepNext/>
      <w:numPr>
        <w:ilvl w:val="3"/>
        <w:numId w:val="19"/>
      </w:numPr>
      <w:spacing w:before="260"/>
      <w:outlineLvl w:val="3"/>
    </w:pPr>
    <w:rPr>
      <w:rFonts w:asciiTheme="majorHAnsi" w:eastAsiaTheme="majorEastAsia" w:hAnsiTheme="majorHAnsi" w:cstheme="majorBidi"/>
      <w:bCs/>
      <w:iCs/>
      <w:color w:val="009ADA"/>
    </w:rPr>
  </w:style>
  <w:style w:type="paragraph" w:styleId="Kop5">
    <w:name w:val="heading 5"/>
    <w:aliases w:val="Heading 5 CCV"/>
    <w:basedOn w:val="ZsysbasisCCV"/>
    <w:next w:val="BodytextCCV"/>
    <w:uiPriority w:val="98"/>
    <w:semiHidden/>
    <w:rsid w:val="00791614"/>
    <w:pPr>
      <w:keepNext/>
      <w:keepLines/>
      <w:numPr>
        <w:ilvl w:val="4"/>
        <w:numId w:val="19"/>
      </w:numPr>
      <w:outlineLvl w:val="4"/>
    </w:pPr>
    <w:rPr>
      <w:bCs/>
      <w:iCs/>
      <w:szCs w:val="22"/>
    </w:rPr>
  </w:style>
  <w:style w:type="paragraph" w:styleId="Kop6">
    <w:name w:val="heading 6"/>
    <w:aliases w:val="Heading 6 CCV"/>
    <w:basedOn w:val="ZsysbasisCCV"/>
    <w:next w:val="BodytextCCV"/>
    <w:uiPriority w:val="98"/>
    <w:semiHidden/>
    <w:rsid w:val="00791614"/>
    <w:pPr>
      <w:keepNext/>
      <w:keepLines/>
      <w:numPr>
        <w:ilvl w:val="5"/>
        <w:numId w:val="19"/>
      </w:numPr>
      <w:outlineLvl w:val="5"/>
    </w:pPr>
  </w:style>
  <w:style w:type="paragraph" w:styleId="Kop7">
    <w:name w:val="heading 7"/>
    <w:aliases w:val="Heading 7 CCV"/>
    <w:basedOn w:val="ZsysbasisCCV"/>
    <w:next w:val="BodytextCCV"/>
    <w:uiPriority w:val="98"/>
    <w:semiHidden/>
    <w:rsid w:val="00791614"/>
    <w:pPr>
      <w:keepNext/>
      <w:keepLines/>
      <w:numPr>
        <w:ilvl w:val="6"/>
        <w:numId w:val="19"/>
      </w:numPr>
      <w:outlineLvl w:val="6"/>
    </w:pPr>
    <w:rPr>
      <w:bCs/>
    </w:rPr>
  </w:style>
  <w:style w:type="paragraph" w:styleId="Kop8">
    <w:name w:val="heading 8"/>
    <w:aliases w:val="Heading 8 CCV"/>
    <w:basedOn w:val="ZsysbasisCCV"/>
    <w:next w:val="BodytextCCV"/>
    <w:uiPriority w:val="98"/>
    <w:semiHidden/>
    <w:rsid w:val="00791614"/>
    <w:pPr>
      <w:keepNext/>
      <w:keepLines/>
      <w:numPr>
        <w:ilvl w:val="7"/>
        <w:numId w:val="19"/>
      </w:numPr>
      <w:outlineLvl w:val="7"/>
    </w:pPr>
    <w:rPr>
      <w:iCs/>
    </w:rPr>
  </w:style>
  <w:style w:type="paragraph" w:styleId="Kop9">
    <w:name w:val="heading 9"/>
    <w:aliases w:val="Heading 9 CCV"/>
    <w:basedOn w:val="ZsysbasisCCV"/>
    <w:next w:val="BodytextCCV"/>
    <w:uiPriority w:val="98"/>
    <w:semiHidden/>
    <w:rsid w:val="00791614"/>
    <w:pPr>
      <w:keepNext/>
      <w:keepLines/>
      <w:numPr>
        <w:ilvl w:val="8"/>
        <w:numId w:val="19"/>
      </w:numPr>
      <w:outlineLvl w:val="8"/>
    </w:pPr>
    <w:rPr>
      <w:bCs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odytextCCV">
    <w:name w:val="Body text CCV"/>
    <w:basedOn w:val="ZsysbasisCCV"/>
    <w:qFormat/>
    <w:rsid w:val="00791614"/>
  </w:style>
  <w:style w:type="paragraph" w:customStyle="1" w:styleId="ZsysbasisCCV">
    <w:name w:val="Zsysbasis CCV"/>
    <w:link w:val="ZsysbasisCCVChar"/>
    <w:uiPriority w:val="98"/>
    <w:semiHidden/>
    <w:rsid w:val="00791614"/>
  </w:style>
  <w:style w:type="paragraph" w:customStyle="1" w:styleId="BodytextboldCCV">
    <w:name w:val="Body text bold CCV"/>
    <w:basedOn w:val="ZsysbasisCCV"/>
    <w:next w:val="BodytextCCV"/>
    <w:uiPriority w:val="2"/>
    <w:qFormat/>
    <w:rsid w:val="00791614"/>
    <w:rPr>
      <w:rFonts w:ascii="Profile Medium" w:hAnsi="Profile Medium" w:cs="Poppins Medium"/>
      <w:bCs/>
    </w:rPr>
  </w:style>
  <w:style w:type="character" w:styleId="GevolgdeHyperlink">
    <w:name w:val="FollowedHyperlink"/>
    <w:aliases w:val="FollowedHyperlink CCV"/>
    <w:basedOn w:val="Standaardalinea-lettertype"/>
    <w:uiPriority w:val="98"/>
    <w:semiHidden/>
    <w:rsid w:val="00791614"/>
    <w:rPr>
      <w:color w:val="auto"/>
      <w:u w:val="single"/>
      <w:lang w:val="nl-NL"/>
    </w:rPr>
  </w:style>
  <w:style w:type="character" w:styleId="Hyperlink">
    <w:name w:val="Hyperlink"/>
    <w:aliases w:val="Hyperlink CCV"/>
    <w:basedOn w:val="Standaardalinea-lettertype"/>
    <w:uiPriority w:val="98"/>
    <w:semiHidden/>
    <w:rsid w:val="00791614"/>
    <w:rPr>
      <w:color w:val="auto"/>
      <w:u w:val="single"/>
      <w:lang w:val="nl-NL"/>
    </w:rPr>
  </w:style>
  <w:style w:type="paragraph" w:customStyle="1" w:styleId="AddressboxCCV">
    <w:name w:val="Address box CCV"/>
    <w:basedOn w:val="ZsysbasisCCV"/>
    <w:uiPriority w:val="43"/>
    <w:qFormat/>
    <w:rsid w:val="00791614"/>
    <w:pPr>
      <w:spacing w:line="260" w:lineRule="exact"/>
    </w:pPr>
    <w:rPr>
      <w:noProof/>
    </w:rPr>
  </w:style>
  <w:style w:type="paragraph" w:styleId="Koptekst">
    <w:name w:val="header"/>
    <w:basedOn w:val="ZsysbasisCCV"/>
    <w:next w:val="BodytextCCV"/>
    <w:uiPriority w:val="98"/>
    <w:semiHidden/>
    <w:rsid w:val="00122DED"/>
  </w:style>
  <w:style w:type="paragraph" w:styleId="Voettekst">
    <w:name w:val="footer"/>
    <w:basedOn w:val="ZsysbasisCCV"/>
    <w:next w:val="BodytextCCV"/>
    <w:uiPriority w:val="98"/>
    <w:semiHidden/>
    <w:rsid w:val="00122DED"/>
    <w:pPr>
      <w:jc w:val="right"/>
    </w:pPr>
  </w:style>
  <w:style w:type="paragraph" w:customStyle="1" w:styleId="HeadertextCCV">
    <w:name w:val="Header text CCV"/>
    <w:basedOn w:val="ZsysbasisCCV"/>
    <w:uiPriority w:val="98"/>
    <w:semiHidden/>
    <w:rsid w:val="00791614"/>
    <w:pPr>
      <w:spacing w:line="240" w:lineRule="exact"/>
    </w:pPr>
    <w:rPr>
      <w:caps/>
    </w:rPr>
  </w:style>
  <w:style w:type="paragraph" w:customStyle="1" w:styleId="FootertextCCV">
    <w:name w:val="Footer text CCV"/>
    <w:basedOn w:val="ZsysbasisCCV"/>
    <w:uiPriority w:val="98"/>
    <w:semiHidden/>
    <w:rsid w:val="00791614"/>
    <w:pPr>
      <w:spacing w:line="240" w:lineRule="exact"/>
    </w:pPr>
  </w:style>
  <w:style w:type="numbering" w:styleId="111111">
    <w:name w:val="Outline List 2"/>
    <w:basedOn w:val="Geenlijst"/>
    <w:uiPriority w:val="98"/>
    <w:semiHidden/>
    <w:rsid w:val="00E07762"/>
    <w:pPr>
      <w:numPr>
        <w:numId w:val="1"/>
      </w:numPr>
    </w:pPr>
  </w:style>
  <w:style w:type="numbering" w:styleId="1ai">
    <w:name w:val="Outline List 1"/>
    <w:basedOn w:val="Geenlijst"/>
    <w:uiPriority w:val="98"/>
    <w:semiHidden/>
    <w:rsid w:val="00E07762"/>
    <w:pPr>
      <w:numPr>
        <w:numId w:val="2"/>
      </w:numPr>
    </w:pPr>
  </w:style>
  <w:style w:type="paragraph" w:customStyle="1" w:styleId="BodytextitalicCCV">
    <w:name w:val="Body text italic CCV"/>
    <w:basedOn w:val="ZsysbasisCCV"/>
    <w:next w:val="BodytextCCV"/>
    <w:uiPriority w:val="3"/>
    <w:qFormat/>
    <w:rsid w:val="00791614"/>
    <w:rPr>
      <w:i/>
      <w:iCs/>
    </w:rPr>
  </w:style>
  <w:style w:type="table" w:styleId="3D-effectenvoortabel1">
    <w:name w:val="Table 3D effects 1"/>
    <w:basedOn w:val="Standaardtabel"/>
    <w:semiHidden/>
    <w:rsid w:val="00451FDB"/>
    <w:tblPr>
      <w:tblCellMar>
        <w:left w:w="0" w:type="dxa"/>
        <w:right w:w="0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D-effectenvoortabel2">
    <w:name w:val="Table 3D effects 2"/>
    <w:basedOn w:val="Standaardtabel"/>
    <w:semiHidden/>
    <w:rsid w:val="00451FDB"/>
    <w:tblPr>
      <w:tblStyleRowBandSize w:val="1"/>
      <w:tblCellMar>
        <w:left w:w="0" w:type="dxa"/>
        <w:right w:w="0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-effectenvoortabel3">
    <w:name w:val="Table 3D effects 3"/>
    <w:basedOn w:val="Standaardtabel"/>
    <w:semiHidden/>
    <w:rsid w:val="00451FDB"/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nhef">
    <w:name w:val="Salutation"/>
    <w:basedOn w:val="ZsysbasisCCV"/>
    <w:next w:val="BodytextCCV"/>
    <w:uiPriority w:val="98"/>
    <w:semiHidden/>
    <w:rsid w:val="0020607F"/>
  </w:style>
  <w:style w:type="paragraph" w:styleId="Adresenvelop">
    <w:name w:val="envelope address"/>
    <w:basedOn w:val="ZsysbasisCCV"/>
    <w:next w:val="BodytextCCV"/>
    <w:uiPriority w:val="98"/>
    <w:semiHidden/>
    <w:rsid w:val="0020607F"/>
  </w:style>
  <w:style w:type="paragraph" w:styleId="Afsluiting">
    <w:name w:val="Closing"/>
    <w:basedOn w:val="ZsysbasisCCV"/>
    <w:next w:val="BodytextCCV"/>
    <w:uiPriority w:val="98"/>
    <w:semiHidden/>
    <w:rsid w:val="0020607F"/>
  </w:style>
  <w:style w:type="paragraph" w:customStyle="1" w:styleId="Customlist1stlevelCCV">
    <w:name w:val="Custom list 1st level CCV"/>
    <w:basedOn w:val="ZsysbasisCCV"/>
    <w:uiPriority w:val="37"/>
    <w:qFormat/>
    <w:rsid w:val="00791614"/>
    <w:pPr>
      <w:tabs>
        <w:tab w:val="left" w:pos="283"/>
      </w:tabs>
      <w:ind w:left="283" w:hanging="283"/>
    </w:pPr>
  </w:style>
  <w:style w:type="paragraph" w:customStyle="1" w:styleId="Customlist2ndlevelCCV">
    <w:name w:val="Custom list 2nd level CCV"/>
    <w:basedOn w:val="ZsysbasisCCV"/>
    <w:uiPriority w:val="38"/>
    <w:qFormat/>
    <w:rsid w:val="00791614"/>
    <w:pPr>
      <w:tabs>
        <w:tab w:val="left" w:pos="567"/>
      </w:tabs>
      <w:ind w:left="567" w:hanging="283"/>
    </w:pPr>
  </w:style>
  <w:style w:type="paragraph" w:customStyle="1" w:styleId="Customlist3rdlevelCCV">
    <w:name w:val="Custom list 3rd level CCV"/>
    <w:basedOn w:val="ZsysbasisCCV"/>
    <w:uiPriority w:val="39"/>
    <w:qFormat/>
    <w:rsid w:val="00791614"/>
    <w:pPr>
      <w:tabs>
        <w:tab w:val="left" w:pos="850"/>
      </w:tabs>
      <w:ind w:left="850" w:hanging="283"/>
    </w:pPr>
  </w:style>
  <w:style w:type="paragraph" w:customStyle="1" w:styleId="Indent1stlevelCCV">
    <w:name w:val="Indent 1st level CCV"/>
    <w:basedOn w:val="ZsysbasisCCV"/>
    <w:uiPriority w:val="40"/>
    <w:qFormat/>
    <w:rsid w:val="00791614"/>
    <w:pPr>
      <w:tabs>
        <w:tab w:val="left" w:pos="360"/>
      </w:tabs>
      <w:ind w:left="283"/>
    </w:pPr>
  </w:style>
  <w:style w:type="paragraph" w:customStyle="1" w:styleId="Indent2ndlevelCCV">
    <w:name w:val="Indent 2nd level CCV"/>
    <w:basedOn w:val="ZsysbasisCCV"/>
    <w:uiPriority w:val="41"/>
    <w:qFormat/>
    <w:rsid w:val="00791614"/>
    <w:pPr>
      <w:tabs>
        <w:tab w:val="left" w:pos="720"/>
      </w:tabs>
      <w:ind w:left="567"/>
    </w:pPr>
  </w:style>
  <w:style w:type="paragraph" w:customStyle="1" w:styleId="Indent3rdlevelCCV">
    <w:name w:val="Indent 3rd level CCV"/>
    <w:basedOn w:val="ZsysbasisCCV"/>
    <w:uiPriority w:val="42"/>
    <w:qFormat/>
    <w:rsid w:val="00791614"/>
    <w:pPr>
      <w:tabs>
        <w:tab w:val="left" w:pos="1080"/>
      </w:tabs>
      <w:ind w:left="850"/>
    </w:pPr>
  </w:style>
  <w:style w:type="paragraph" w:styleId="Inhopg1">
    <w:name w:val="toc 1"/>
    <w:aliases w:val="TOC 1 CCV"/>
    <w:basedOn w:val="ZsysbasisCCV"/>
    <w:next w:val="BodytextCCV"/>
    <w:uiPriority w:val="98"/>
    <w:semiHidden/>
    <w:rsid w:val="00791614"/>
    <w:pPr>
      <w:keepNext/>
      <w:tabs>
        <w:tab w:val="right" w:pos="7796"/>
      </w:tabs>
      <w:spacing w:before="260"/>
      <w:ind w:left="284" w:right="454" w:hanging="284"/>
    </w:pPr>
    <w:rPr>
      <w:rFonts w:ascii="Profile Medium" w:hAnsi="Profile Medium" w:cs="Poppins Medium"/>
      <w:noProof/>
      <w:color w:val="009ADA"/>
      <w:sz w:val="26"/>
    </w:rPr>
  </w:style>
  <w:style w:type="paragraph" w:styleId="Inhopg2">
    <w:name w:val="toc 2"/>
    <w:aliases w:val="TOC 2 CCV"/>
    <w:basedOn w:val="ZsysbasisCCV"/>
    <w:next w:val="BodytextCCV"/>
    <w:uiPriority w:val="98"/>
    <w:semiHidden/>
    <w:rsid w:val="00791614"/>
    <w:pPr>
      <w:tabs>
        <w:tab w:val="left" w:pos="794"/>
        <w:tab w:val="right" w:pos="7796"/>
      </w:tabs>
      <w:ind w:left="794" w:right="454" w:hanging="510"/>
    </w:pPr>
    <w:rPr>
      <w:noProof/>
      <w:sz w:val="19"/>
    </w:rPr>
  </w:style>
  <w:style w:type="paragraph" w:styleId="Inhopg3">
    <w:name w:val="toc 3"/>
    <w:aliases w:val="TOC 3 CCV"/>
    <w:basedOn w:val="ZsysbasisCCV"/>
    <w:next w:val="BodytextCCV"/>
    <w:uiPriority w:val="98"/>
    <w:semiHidden/>
    <w:rsid w:val="00791614"/>
    <w:pPr>
      <w:tabs>
        <w:tab w:val="left" w:pos="1474"/>
        <w:tab w:val="right" w:pos="7796"/>
      </w:tabs>
      <w:ind w:left="1474" w:right="454" w:hanging="680"/>
    </w:pPr>
    <w:rPr>
      <w:noProof/>
      <w:sz w:val="19"/>
    </w:rPr>
  </w:style>
  <w:style w:type="paragraph" w:styleId="Inhopg4">
    <w:name w:val="toc 4"/>
    <w:aliases w:val="TOC 4 CCV"/>
    <w:basedOn w:val="ZsysbasisCCV"/>
    <w:next w:val="BodytextCCV"/>
    <w:uiPriority w:val="98"/>
    <w:semiHidden/>
    <w:rsid w:val="00791614"/>
    <w:pPr>
      <w:keepNext/>
      <w:spacing w:before="260"/>
      <w:ind w:left="284" w:right="454" w:hanging="284"/>
    </w:pPr>
    <w:rPr>
      <w:rFonts w:ascii="Profile Medium" w:hAnsi="Profile Medium" w:cs="Poppins Medium"/>
      <w:noProof/>
      <w:color w:val="009ADA"/>
      <w:sz w:val="26"/>
    </w:rPr>
  </w:style>
  <w:style w:type="paragraph" w:styleId="Bronvermelding">
    <w:name w:val="table of authorities"/>
    <w:basedOn w:val="ZsysbasisCCV"/>
    <w:next w:val="BodytextCCV"/>
    <w:uiPriority w:val="98"/>
    <w:semiHidden/>
    <w:rsid w:val="00F33259"/>
    <w:pPr>
      <w:ind w:left="180" w:hanging="180"/>
    </w:pPr>
  </w:style>
  <w:style w:type="paragraph" w:styleId="Index2">
    <w:name w:val="index 2"/>
    <w:basedOn w:val="ZsysbasisCCV"/>
    <w:next w:val="BodytextCCV"/>
    <w:uiPriority w:val="98"/>
    <w:semiHidden/>
    <w:rsid w:val="00122DED"/>
  </w:style>
  <w:style w:type="paragraph" w:styleId="Index3">
    <w:name w:val="index 3"/>
    <w:basedOn w:val="ZsysbasisCCV"/>
    <w:next w:val="BodytextCCV"/>
    <w:uiPriority w:val="98"/>
    <w:semiHidden/>
    <w:rsid w:val="00122DED"/>
  </w:style>
  <w:style w:type="paragraph" w:customStyle="1" w:styleId="Heading1nonumbernotinTOCCCV">
    <w:name w:val="Heading 1 no number not in TOC CCV"/>
    <w:basedOn w:val="ZsysbasisCCV"/>
    <w:next w:val="BodytextCCV"/>
    <w:uiPriority w:val="6"/>
    <w:qFormat/>
    <w:rsid w:val="00791614"/>
    <w:pPr>
      <w:keepNext/>
      <w:spacing w:before="260" w:after="260"/>
    </w:pPr>
    <w:rPr>
      <w:rFonts w:asciiTheme="majorHAnsi" w:hAnsiTheme="majorHAnsi" w:cs="Arial"/>
      <w:bCs/>
      <w:color w:val="009ADA"/>
      <w:kern w:val="32"/>
      <w:sz w:val="54"/>
      <w:szCs w:val="32"/>
    </w:rPr>
  </w:style>
  <w:style w:type="paragraph" w:styleId="Titel">
    <w:name w:val="Title"/>
    <w:basedOn w:val="Standaard"/>
    <w:next w:val="Standaard"/>
    <w:link w:val="TitelChar"/>
    <w:uiPriority w:val="98"/>
    <w:semiHidden/>
    <w:rsid w:val="005A70A8"/>
    <w:pPr>
      <w:spacing w:line="221" w:lineRule="auto"/>
    </w:pPr>
    <w:rPr>
      <w:rFonts w:asciiTheme="majorHAnsi" w:eastAsiaTheme="majorEastAsia" w:hAnsiTheme="majorHAnsi" w:cstheme="majorBidi"/>
      <w:color w:val="FFFFFF"/>
      <w:kern w:val="28"/>
      <w:sz w:val="56"/>
      <w:szCs w:val="56"/>
    </w:rPr>
  </w:style>
  <w:style w:type="paragraph" w:customStyle="1" w:styleId="Heading2nonumberCCV">
    <w:name w:val="Heading 2 no number CCV"/>
    <w:basedOn w:val="ZsysbasisCCV"/>
    <w:next w:val="BodytextCCV"/>
    <w:uiPriority w:val="8"/>
    <w:qFormat/>
    <w:rsid w:val="00791614"/>
    <w:pPr>
      <w:keepNext/>
      <w:spacing w:before="520" w:after="260"/>
      <w:outlineLvl w:val="1"/>
    </w:pPr>
    <w:rPr>
      <w:rFonts w:asciiTheme="majorHAnsi" w:hAnsiTheme="majorHAnsi"/>
      <w:color w:val="009ADA"/>
      <w:sz w:val="26"/>
      <w:szCs w:val="28"/>
    </w:rPr>
  </w:style>
  <w:style w:type="character" w:styleId="Paginanummer">
    <w:name w:val="page number"/>
    <w:basedOn w:val="Standaardalinea-lettertype"/>
    <w:uiPriority w:val="98"/>
    <w:semiHidden/>
    <w:rsid w:val="00122DED"/>
    <w:rPr>
      <w:lang w:val="nl-NL"/>
    </w:rPr>
  </w:style>
  <w:style w:type="character" w:customStyle="1" w:styleId="zsysVeldMarkering">
    <w:name w:val="zsysVeldMarkering"/>
    <w:basedOn w:val="Standaardalinea-lettertype"/>
    <w:uiPriority w:val="98"/>
    <w:rsid w:val="00EB1927"/>
    <w:rPr>
      <w:color w:val="000000"/>
      <w:bdr w:val="none" w:sz="0" w:space="0" w:color="auto"/>
      <w:shd w:val="clear" w:color="auto" w:fill="FFB15B"/>
      <w:lang w:val="nl-NL"/>
    </w:rPr>
  </w:style>
  <w:style w:type="paragraph" w:customStyle="1" w:styleId="Heading1nonumberCCV">
    <w:name w:val="Heading 1 no number CCV"/>
    <w:basedOn w:val="ZsysbasisCCV"/>
    <w:next w:val="BodytextCCV"/>
    <w:uiPriority w:val="5"/>
    <w:qFormat/>
    <w:rsid w:val="00791614"/>
    <w:pPr>
      <w:keepNext/>
      <w:spacing w:before="260" w:after="260"/>
      <w:outlineLvl w:val="0"/>
    </w:pPr>
    <w:rPr>
      <w:rFonts w:asciiTheme="majorHAnsi" w:hAnsiTheme="majorHAnsi" w:cs="Arial"/>
      <w:bCs/>
      <w:color w:val="009ADA"/>
      <w:kern w:val="32"/>
      <w:sz w:val="54"/>
      <w:szCs w:val="32"/>
    </w:rPr>
  </w:style>
  <w:style w:type="paragraph" w:customStyle="1" w:styleId="Heading3nonumberCCV">
    <w:name w:val="Heading 3 no number CCV"/>
    <w:basedOn w:val="ZsysbasisCCV"/>
    <w:next w:val="BodytextCCV"/>
    <w:uiPriority w:val="11"/>
    <w:qFormat/>
    <w:rsid w:val="00791614"/>
    <w:pPr>
      <w:keepNext/>
      <w:spacing w:before="260"/>
      <w:outlineLvl w:val="2"/>
    </w:pPr>
    <w:rPr>
      <w:rFonts w:asciiTheme="majorHAnsi" w:hAnsiTheme="majorHAnsi"/>
      <w:color w:val="009ADA"/>
    </w:rPr>
  </w:style>
  <w:style w:type="paragraph" w:styleId="Index4">
    <w:name w:val="index 4"/>
    <w:basedOn w:val="Standaard"/>
    <w:next w:val="Standaard"/>
    <w:uiPriority w:val="98"/>
    <w:semiHidden/>
    <w:rsid w:val="00122DED"/>
    <w:pPr>
      <w:ind w:left="720" w:hanging="180"/>
    </w:pPr>
  </w:style>
  <w:style w:type="paragraph" w:styleId="Index5">
    <w:name w:val="index 5"/>
    <w:basedOn w:val="Standaard"/>
    <w:next w:val="Standaard"/>
    <w:uiPriority w:val="98"/>
    <w:semiHidden/>
    <w:rsid w:val="00122DED"/>
    <w:pPr>
      <w:ind w:left="900" w:hanging="180"/>
    </w:pPr>
  </w:style>
  <w:style w:type="paragraph" w:styleId="Index6">
    <w:name w:val="index 6"/>
    <w:basedOn w:val="Standaard"/>
    <w:next w:val="Standaard"/>
    <w:uiPriority w:val="98"/>
    <w:semiHidden/>
    <w:rsid w:val="00122DED"/>
    <w:pPr>
      <w:ind w:left="1080" w:hanging="180"/>
    </w:pPr>
  </w:style>
  <w:style w:type="paragraph" w:styleId="Index7">
    <w:name w:val="index 7"/>
    <w:basedOn w:val="Standaard"/>
    <w:next w:val="Standaard"/>
    <w:uiPriority w:val="98"/>
    <w:semiHidden/>
    <w:rsid w:val="00122DED"/>
    <w:pPr>
      <w:ind w:left="1260" w:hanging="180"/>
    </w:pPr>
  </w:style>
  <w:style w:type="paragraph" w:styleId="Index8">
    <w:name w:val="index 8"/>
    <w:basedOn w:val="Standaard"/>
    <w:next w:val="Standaard"/>
    <w:uiPriority w:val="98"/>
    <w:semiHidden/>
    <w:rsid w:val="00122DED"/>
    <w:pPr>
      <w:ind w:left="1440" w:hanging="180"/>
    </w:pPr>
  </w:style>
  <w:style w:type="paragraph" w:styleId="Index9">
    <w:name w:val="index 9"/>
    <w:basedOn w:val="Standaard"/>
    <w:next w:val="Standaard"/>
    <w:uiPriority w:val="98"/>
    <w:semiHidden/>
    <w:rsid w:val="00122DED"/>
    <w:pPr>
      <w:ind w:left="1620" w:hanging="180"/>
    </w:pPr>
  </w:style>
  <w:style w:type="paragraph" w:styleId="Inhopg5">
    <w:name w:val="toc 5"/>
    <w:aliases w:val="TOC 5 CCV"/>
    <w:basedOn w:val="ZsysbasisCCV"/>
    <w:next w:val="BodytextCCV"/>
    <w:uiPriority w:val="98"/>
    <w:semiHidden/>
    <w:rsid w:val="00791614"/>
    <w:pPr>
      <w:ind w:left="794" w:right="454" w:hanging="510"/>
    </w:pPr>
    <w:rPr>
      <w:noProof/>
      <w:sz w:val="19"/>
    </w:rPr>
  </w:style>
  <w:style w:type="paragraph" w:styleId="Inhopg6">
    <w:name w:val="toc 6"/>
    <w:aliases w:val="TOC 6 CCV"/>
    <w:basedOn w:val="ZsysbasisCCV"/>
    <w:next w:val="BodytextCCV"/>
    <w:uiPriority w:val="98"/>
    <w:semiHidden/>
    <w:rsid w:val="00791614"/>
    <w:pPr>
      <w:ind w:left="1474" w:right="454" w:hanging="680"/>
    </w:pPr>
    <w:rPr>
      <w:noProof/>
      <w:sz w:val="19"/>
    </w:rPr>
  </w:style>
  <w:style w:type="paragraph" w:styleId="Inhopg7">
    <w:name w:val="toc 7"/>
    <w:aliases w:val="TOC 7 CCV"/>
    <w:basedOn w:val="ZsysbasisCCV"/>
    <w:next w:val="BodytextCCV"/>
    <w:uiPriority w:val="98"/>
    <w:semiHidden/>
    <w:rsid w:val="00791614"/>
    <w:pPr>
      <w:keepNext/>
      <w:spacing w:before="260"/>
      <w:ind w:left="284" w:right="454" w:hanging="284"/>
    </w:pPr>
    <w:rPr>
      <w:rFonts w:ascii="Profile Medium" w:hAnsi="Profile Medium" w:cs="Poppins Medium"/>
      <w:noProof/>
      <w:color w:val="009ADA"/>
      <w:sz w:val="26"/>
    </w:rPr>
  </w:style>
  <w:style w:type="paragraph" w:styleId="Inhopg8">
    <w:name w:val="toc 8"/>
    <w:aliases w:val="TOC 8 CCV"/>
    <w:basedOn w:val="ZsysbasisCCV"/>
    <w:next w:val="BodytextCCV"/>
    <w:uiPriority w:val="98"/>
    <w:semiHidden/>
    <w:rsid w:val="00791614"/>
    <w:pPr>
      <w:ind w:left="794" w:right="454" w:hanging="510"/>
    </w:pPr>
    <w:rPr>
      <w:noProof/>
      <w:sz w:val="19"/>
    </w:rPr>
  </w:style>
  <w:style w:type="paragraph" w:styleId="Inhopg9">
    <w:name w:val="toc 9"/>
    <w:aliases w:val="TOC 9 CCV"/>
    <w:basedOn w:val="ZsysbasisCCV"/>
    <w:next w:val="BodytextCCV"/>
    <w:uiPriority w:val="98"/>
    <w:semiHidden/>
    <w:rsid w:val="00791614"/>
    <w:pPr>
      <w:ind w:left="1474" w:right="454" w:hanging="680"/>
    </w:pPr>
    <w:rPr>
      <w:noProof/>
      <w:sz w:val="19"/>
    </w:rPr>
  </w:style>
  <w:style w:type="paragraph" w:styleId="Afzender">
    <w:name w:val="envelope return"/>
    <w:basedOn w:val="ZsysbasisCCV"/>
    <w:next w:val="BodytextCCV"/>
    <w:uiPriority w:val="98"/>
    <w:semiHidden/>
    <w:rsid w:val="0020607F"/>
  </w:style>
  <w:style w:type="numbering" w:styleId="Artikelsectie">
    <w:name w:val="Outline List 3"/>
    <w:basedOn w:val="Geenlijst"/>
    <w:uiPriority w:val="98"/>
    <w:semiHidden/>
    <w:rsid w:val="00E07762"/>
    <w:pPr>
      <w:numPr>
        <w:numId w:val="3"/>
      </w:numPr>
    </w:pPr>
  </w:style>
  <w:style w:type="paragraph" w:styleId="Berichtkop">
    <w:name w:val="Message Header"/>
    <w:basedOn w:val="ZsysbasisCCV"/>
    <w:next w:val="BodytextCCV"/>
    <w:uiPriority w:val="98"/>
    <w:semiHidden/>
    <w:rsid w:val="0020607F"/>
  </w:style>
  <w:style w:type="paragraph" w:styleId="Bloktekst">
    <w:name w:val="Block Text"/>
    <w:basedOn w:val="ZsysbasisCCV"/>
    <w:next w:val="BodytextCCV"/>
    <w:uiPriority w:val="98"/>
    <w:semiHidden/>
    <w:rsid w:val="0020607F"/>
  </w:style>
  <w:style w:type="table" w:styleId="Eenvoudigetabel1">
    <w:name w:val="Table Simple 1"/>
    <w:basedOn w:val="Standaardtabel"/>
    <w:semiHidden/>
    <w:rsid w:val="008D7BDD"/>
    <w:tblPr>
      <w:tblBorders>
        <w:top w:val="single" w:sz="12" w:space="0" w:color="008000"/>
        <w:bottom w:val="single" w:sz="12" w:space="0" w:color="008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envoudigetabel2">
    <w:name w:val="Table Simple 2"/>
    <w:basedOn w:val="Standaardtabel"/>
    <w:semiHidden/>
    <w:rsid w:val="008D7BDD"/>
    <w:tblPr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envoudigetabel3">
    <w:name w:val="Table Simple 3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igentijdsetabel">
    <w:name w:val="Table Contemporary"/>
    <w:basedOn w:val="Standaardtabel"/>
    <w:semiHidden/>
    <w:rsid w:val="008D7BDD"/>
    <w:tblPr>
      <w:tblStyleRowBandSize w:val="1"/>
      <w:tblBorders>
        <w:insideH w:val="single" w:sz="18" w:space="0" w:color="FFFFFF"/>
        <w:insideV w:val="single" w:sz="18" w:space="0" w:color="FFFFFF"/>
      </w:tblBorders>
      <w:tblCellMar>
        <w:left w:w="0" w:type="dxa"/>
        <w:right w:w="0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gantetabel">
    <w:name w:val="Table Elegant"/>
    <w:basedOn w:val="Standaardtabel"/>
    <w:semiHidden/>
    <w:rsid w:val="008D7BD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-mailhandtekening">
    <w:name w:val="E-mail Signature"/>
    <w:basedOn w:val="ZsysbasisCCV"/>
    <w:next w:val="BodytextCCV"/>
    <w:uiPriority w:val="98"/>
    <w:semiHidden/>
    <w:rsid w:val="0020607F"/>
  </w:style>
  <w:style w:type="paragraph" w:styleId="Handtekening">
    <w:name w:val="Signature"/>
    <w:basedOn w:val="Standaard"/>
    <w:link w:val="HandtekeningChar"/>
    <w:uiPriority w:val="98"/>
    <w:semiHidden/>
    <w:rsid w:val="00E85AB4"/>
    <w:pPr>
      <w:spacing w:line="240" w:lineRule="auto"/>
      <w:ind w:left="4252"/>
    </w:pPr>
    <w:rPr>
      <w:rFonts w:asciiTheme="minorHAnsi" w:hAnsiTheme="minorHAnsi"/>
    </w:rPr>
  </w:style>
  <w:style w:type="paragraph" w:styleId="HTML-voorafopgemaakt">
    <w:name w:val="HTML Preformatted"/>
    <w:basedOn w:val="ZsysbasisCCV"/>
    <w:next w:val="BodytextCCV"/>
    <w:uiPriority w:val="98"/>
    <w:semiHidden/>
    <w:rsid w:val="0020607F"/>
  </w:style>
  <w:style w:type="table" w:styleId="Lichtelijst-accent6">
    <w:name w:val="Light List Accent 6"/>
    <w:basedOn w:val="Standaardtabel"/>
    <w:uiPriority w:val="61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D8D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band1Horz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</w:style>
  <w:style w:type="table" w:styleId="Lichtelijst-accent5">
    <w:name w:val="Light List Accent 5"/>
    <w:basedOn w:val="Standaardtabel"/>
    <w:uiPriority w:val="61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table" w:styleId="Lichtelijst-accent4">
    <w:name w:val="Light List Accent 4"/>
    <w:basedOn w:val="Standaardtabel"/>
    <w:uiPriority w:val="61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000000" w:themeColor="accent4"/>
        <w:left w:val="single" w:sz="8" w:space="0" w:color="000000" w:themeColor="accent4"/>
        <w:bottom w:val="single" w:sz="8" w:space="0" w:color="000000" w:themeColor="accent4"/>
        <w:right w:val="single" w:sz="8" w:space="0" w:color="000000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</w:tcBorders>
      </w:tcPr>
    </w:tblStylePr>
    <w:tblStylePr w:type="band1Horz"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</w:tcBorders>
      </w:tcPr>
    </w:tblStylePr>
  </w:style>
  <w:style w:type="table" w:styleId="Lichtelijst-accent3">
    <w:name w:val="Light List Accent 3"/>
    <w:basedOn w:val="Standaardtabel"/>
    <w:uiPriority w:val="61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DDF5FF" w:themeColor="accent3"/>
        <w:left w:val="single" w:sz="8" w:space="0" w:color="DDF5FF" w:themeColor="accent3"/>
        <w:bottom w:val="single" w:sz="8" w:space="0" w:color="DDF5FF" w:themeColor="accent3"/>
        <w:right w:val="single" w:sz="8" w:space="0" w:color="DDF5FF" w:themeColor="accent3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F5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</w:tcBorders>
      </w:tcPr>
    </w:tblStylePr>
    <w:tblStylePr w:type="band1Horz"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</w:tcBorders>
      </w:tcPr>
    </w:tblStylePr>
  </w:style>
  <w:style w:type="paragraph" w:styleId="HTML-adres">
    <w:name w:val="HTML Address"/>
    <w:basedOn w:val="ZsysbasisCCV"/>
    <w:next w:val="BodytextCCV"/>
    <w:uiPriority w:val="98"/>
    <w:semiHidden/>
    <w:rsid w:val="0020607F"/>
  </w:style>
  <w:style w:type="table" w:styleId="Lichtelijst-accent2">
    <w:name w:val="Light List Accent 2"/>
    <w:basedOn w:val="Standaardtabel"/>
    <w:uiPriority w:val="61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57CFFF" w:themeColor="accent2"/>
        <w:left w:val="single" w:sz="8" w:space="0" w:color="57CFFF" w:themeColor="accent2"/>
        <w:bottom w:val="single" w:sz="8" w:space="0" w:color="57CFFF" w:themeColor="accent2"/>
        <w:right w:val="single" w:sz="8" w:space="0" w:color="57CFFF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7CFF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</w:tcBorders>
      </w:tcPr>
    </w:tblStylePr>
    <w:tblStylePr w:type="band1Horz"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</w:tcBorders>
      </w:tcPr>
    </w:tblStylePr>
  </w:style>
  <w:style w:type="table" w:styleId="Lichtearcering-accent6">
    <w:name w:val="Light Shading Accent 6"/>
    <w:basedOn w:val="Standaardtabel"/>
    <w:uiPriority w:val="60"/>
    <w:rsid w:val="00E07762"/>
    <w:pPr>
      <w:spacing w:line="240" w:lineRule="auto"/>
    </w:pPr>
    <w:rPr>
      <w:color w:val="A1A1A1" w:themeColor="accent6" w:themeShade="BF"/>
    </w:rPr>
    <w:tblPr>
      <w:tblStyleRowBandSize w:val="1"/>
      <w:tblStyleColBandSize w:val="1"/>
      <w:tblBorders>
        <w:top w:val="single" w:sz="8" w:space="0" w:color="D8D8D8" w:themeColor="accent6"/>
        <w:bottom w:val="single" w:sz="8" w:space="0" w:color="D8D8D8" w:themeColor="accent6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D8D8" w:themeColor="accent6"/>
          <w:left w:val="nil"/>
          <w:bottom w:val="single" w:sz="8" w:space="0" w:color="D8D8D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D8D8" w:themeColor="accent6"/>
          <w:left w:val="nil"/>
          <w:bottom w:val="single" w:sz="8" w:space="0" w:color="D8D8D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6" w:themeFillTint="3F"/>
      </w:tcPr>
    </w:tblStylePr>
  </w:style>
  <w:style w:type="table" w:styleId="Klassieketabel1">
    <w:name w:val="Table Classic 1"/>
    <w:basedOn w:val="Standaardtabel"/>
    <w:semiHidden/>
    <w:rsid w:val="008D7BDD"/>
    <w:tblPr>
      <w:tblBorders>
        <w:top w:val="single" w:sz="12" w:space="0" w:color="000000"/>
        <w:bottom w:val="single" w:sz="12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2">
    <w:name w:val="Table Classic 2"/>
    <w:basedOn w:val="Standaardtabel"/>
    <w:semiHidden/>
    <w:rsid w:val="008D7BDD"/>
    <w:tblPr>
      <w:tblBorders>
        <w:top w:val="single" w:sz="12" w:space="0" w:color="000000"/>
        <w:bottom w:val="single" w:sz="12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3">
    <w:name w:val="Table Classic 3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left w:w="0" w:type="dxa"/>
        <w:right w:w="0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ieketabel4">
    <w:name w:val="Table Classic 4"/>
    <w:basedOn w:val="Standaardtabel"/>
    <w:semiHidden/>
    <w:rsid w:val="008D7BD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1">
    <w:name w:val="Table Colorful 1"/>
    <w:basedOn w:val="Standaardtabel"/>
    <w:semiHidden/>
    <w:rsid w:val="008D7BDD"/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left w:w="0" w:type="dxa"/>
        <w:right w:w="0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2">
    <w:name w:val="Table Colorful 2"/>
    <w:basedOn w:val="Standaardtabel"/>
    <w:semiHidden/>
    <w:rsid w:val="008D7BDD"/>
    <w:tblPr>
      <w:tblBorders>
        <w:bottom w:val="single" w:sz="12" w:space="0" w:color="000000"/>
      </w:tblBorders>
      <w:tblCellMar>
        <w:left w:w="0" w:type="dxa"/>
        <w:right w:w="0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eurrijketabel3">
    <w:name w:val="Table Colorful 3"/>
    <w:basedOn w:val="Standaardtabel"/>
    <w:semiHidden/>
    <w:rsid w:val="008D7BD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left w:w="0" w:type="dxa"/>
        <w:right w:w="0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Lijst">
    <w:name w:val="List"/>
    <w:basedOn w:val="ZsysbasisCCV"/>
    <w:next w:val="BodytextCCV"/>
    <w:uiPriority w:val="98"/>
    <w:semiHidden/>
    <w:rsid w:val="00F33259"/>
    <w:pPr>
      <w:ind w:left="284" w:hanging="284"/>
    </w:pPr>
  </w:style>
  <w:style w:type="paragraph" w:styleId="Lijst2">
    <w:name w:val="List 2"/>
    <w:basedOn w:val="ZsysbasisCCV"/>
    <w:next w:val="BodytextCCV"/>
    <w:uiPriority w:val="98"/>
    <w:semiHidden/>
    <w:rsid w:val="00F33259"/>
    <w:pPr>
      <w:ind w:left="568" w:hanging="284"/>
    </w:pPr>
  </w:style>
  <w:style w:type="paragraph" w:styleId="Lijst3">
    <w:name w:val="List 3"/>
    <w:basedOn w:val="ZsysbasisCCV"/>
    <w:next w:val="BodytextCCV"/>
    <w:uiPriority w:val="98"/>
    <w:semiHidden/>
    <w:rsid w:val="00F33259"/>
    <w:pPr>
      <w:ind w:left="851" w:hanging="284"/>
    </w:pPr>
  </w:style>
  <w:style w:type="paragraph" w:styleId="Lijst4">
    <w:name w:val="List 4"/>
    <w:basedOn w:val="ZsysbasisCCV"/>
    <w:next w:val="BodytextCCV"/>
    <w:uiPriority w:val="98"/>
    <w:semiHidden/>
    <w:rsid w:val="00F33259"/>
    <w:pPr>
      <w:ind w:left="1135" w:hanging="284"/>
    </w:pPr>
  </w:style>
  <w:style w:type="paragraph" w:styleId="Lijst5">
    <w:name w:val="List 5"/>
    <w:basedOn w:val="ZsysbasisCCV"/>
    <w:next w:val="BodytextCCV"/>
    <w:uiPriority w:val="98"/>
    <w:semiHidden/>
    <w:rsid w:val="00F33259"/>
    <w:pPr>
      <w:ind w:left="1418" w:hanging="284"/>
    </w:pPr>
  </w:style>
  <w:style w:type="paragraph" w:styleId="Index1">
    <w:name w:val="index 1"/>
    <w:basedOn w:val="ZsysbasisCCV"/>
    <w:next w:val="BodytextCCV"/>
    <w:uiPriority w:val="98"/>
    <w:semiHidden/>
    <w:rsid w:val="00F33259"/>
  </w:style>
  <w:style w:type="paragraph" w:styleId="Lijstopsomteken">
    <w:name w:val="List Bullet"/>
    <w:basedOn w:val="ZsysbasisCCV"/>
    <w:next w:val="BodytextCCV"/>
    <w:uiPriority w:val="98"/>
    <w:semiHidden/>
    <w:rsid w:val="00E7078D"/>
    <w:pPr>
      <w:numPr>
        <w:numId w:val="4"/>
      </w:numPr>
      <w:ind w:left="357" w:hanging="357"/>
    </w:pPr>
  </w:style>
  <w:style w:type="paragraph" w:styleId="Lijstopsomteken2">
    <w:name w:val="List Bullet 2"/>
    <w:basedOn w:val="ZsysbasisCCV"/>
    <w:next w:val="BodytextCCV"/>
    <w:uiPriority w:val="98"/>
    <w:semiHidden/>
    <w:rsid w:val="00E7078D"/>
    <w:pPr>
      <w:numPr>
        <w:numId w:val="5"/>
      </w:numPr>
      <w:ind w:left="641" w:hanging="357"/>
    </w:pPr>
  </w:style>
  <w:style w:type="paragraph" w:styleId="Lijstopsomteken3">
    <w:name w:val="List Bullet 3"/>
    <w:basedOn w:val="ZsysbasisCCV"/>
    <w:next w:val="BodytextCCV"/>
    <w:uiPriority w:val="98"/>
    <w:semiHidden/>
    <w:rsid w:val="00E7078D"/>
    <w:pPr>
      <w:numPr>
        <w:numId w:val="6"/>
      </w:numPr>
      <w:ind w:left="924" w:hanging="357"/>
    </w:pPr>
  </w:style>
  <w:style w:type="paragraph" w:styleId="Lijstopsomteken4">
    <w:name w:val="List Bullet 4"/>
    <w:basedOn w:val="ZsysbasisCCV"/>
    <w:next w:val="BodytextCCV"/>
    <w:uiPriority w:val="98"/>
    <w:semiHidden/>
    <w:rsid w:val="00E7078D"/>
    <w:pPr>
      <w:numPr>
        <w:numId w:val="7"/>
      </w:numPr>
      <w:ind w:left="1208" w:hanging="357"/>
    </w:pPr>
  </w:style>
  <w:style w:type="paragraph" w:styleId="Lijstnummering">
    <w:name w:val="List Number"/>
    <w:basedOn w:val="ZsysbasisCCV"/>
    <w:next w:val="BodytextCCV"/>
    <w:uiPriority w:val="98"/>
    <w:semiHidden/>
    <w:rsid w:val="00705849"/>
    <w:pPr>
      <w:numPr>
        <w:numId w:val="9"/>
      </w:numPr>
      <w:ind w:left="357" w:hanging="357"/>
    </w:pPr>
  </w:style>
  <w:style w:type="paragraph" w:styleId="Lijstnummering2">
    <w:name w:val="List Number 2"/>
    <w:basedOn w:val="ZsysbasisCCV"/>
    <w:next w:val="BodytextCCV"/>
    <w:uiPriority w:val="98"/>
    <w:semiHidden/>
    <w:rsid w:val="00705849"/>
    <w:pPr>
      <w:numPr>
        <w:numId w:val="10"/>
      </w:numPr>
      <w:ind w:left="641" w:hanging="357"/>
    </w:pPr>
  </w:style>
  <w:style w:type="paragraph" w:styleId="Lijstnummering3">
    <w:name w:val="List Number 3"/>
    <w:basedOn w:val="ZsysbasisCCV"/>
    <w:next w:val="BodytextCCV"/>
    <w:uiPriority w:val="98"/>
    <w:semiHidden/>
    <w:rsid w:val="00705849"/>
    <w:pPr>
      <w:numPr>
        <w:numId w:val="11"/>
      </w:numPr>
      <w:ind w:left="924" w:hanging="357"/>
    </w:pPr>
  </w:style>
  <w:style w:type="paragraph" w:styleId="Lijstnummering4">
    <w:name w:val="List Number 4"/>
    <w:basedOn w:val="ZsysbasisCCV"/>
    <w:next w:val="BodytextCCV"/>
    <w:uiPriority w:val="98"/>
    <w:semiHidden/>
    <w:rsid w:val="00705849"/>
    <w:pPr>
      <w:numPr>
        <w:numId w:val="12"/>
      </w:numPr>
      <w:ind w:left="1208" w:hanging="357"/>
    </w:pPr>
  </w:style>
  <w:style w:type="paragraph" w:styleId="Lijstnummering5">
    <w:name w:val="List Number 5"/>
    <w:basedOn w:val="ZsysbasisCCV"/>
    <w:next w:val="BodytextCCV"/>
    <w:uiPriority w:val="98"/>
    <w:semiHidden/>
    <w:rsid w:val="00705849"/>
    <w:pPr>
      <w:numPr>
        <w:numId w:val="13"/>
      </w:numPr>
      <w:ind w:left="1491" w:hanging="357"/>
    </w:pPr>
  </w:style>
  <w:style w:type="paragraph" w:styleId="Lijstvoortzetting">
    <w:name w:val="List Continue"/>
    <w:basedOn w:val="ZsysbasisCCV"/>
    <w:next w:val="BodytextCCV"/>
    <w:uiPriority w:val="98"/>
    <w:semiHidden/>
    <w:rsid w:val="00705849"/>
    <w:pPr>
      <w:ind w:left="284"/>
    </w:pPr>
  </w:style>
  <w:style w:type="paragraph" w:styleId="Lijstvoortzetting2">
    <w:name w:val="List Continue 2"/>
    <w:basedOn w:val="ZsysbasisCCV"/>
    <w:next w:val="BodytextCCV"/>
    <w:uiPriority w:val="98"/>
    <w:semiHidden/>
    <w:rsid w:val="00705849"/>
    <w:pPr>
      <w:ind w:left="567"/>
    </w:pPr>
  </w:style>
  <w:style w:type="paragraph" w:styleId="Lijstvoortzetting3">
    <w:name w:val="List Continue 3"/>
    <w:basedOn w:val="ZsysbasisCCV"/>
    <w:next w:val="BodytextCCV"/>
    <w:uiPriority w:val="98"/>
    <w:semiHidden/>
    <w:rsid w:val="00705849"/>
    <w:pPr>
      <w:ind w:left="851"/>
    </w:pPr>
  </w:style>
  <w:style w:type="paragraph" w:styleId="Lijstvoortzetting4">
    <w:name w:val="List Continue 4"/>
    <w:basedOn w:val="ZsysbasisCCV"/>
    <w:next w:val="BodytextCCV"/>
    <w:uiPriority w:val="98"/>
    <w:semiHidden/>
    <w:rsid w:val="00705849"/>
    <w:pPr>
      <w:ind w:left="1134"/>
    </w:pPr>
  </w:style>
  <w:style w:type="paragraph" w:styleId="Lijstvoortzetting5">
    <w:name w:val="List Continue 5"/>
    <w:basedOn w:val="ZsysbasisCCV"/>
    <w:next w:val="BodytextCCV"/>
    <w:uiPriority w:val="98"/>
    <w:semiHidden/>
    <w:rsid w:val="00705849"/>
    <w:pPr>
      <w:ind w:left="1418"/>
    </w:pPr>
  </w:style>
  <w:style w:type="character" w:styleId="Intensievebenadrukking">
    <w:name w:val="Intense Emphasis"/>
    <w:basedOn w:val="Standaardalinea-lettertype"/>
    <w:uiPriority w:val="98"/>
    <w:semiHidden/>
    <w:rsid w:val="00FC3FA5"/>
    <w:rPr>
      <w:b/>
      <w:bCs/>
      <w:i/>
      <w:iCs/>
      <w:color w:val="auto"/>
      <w:lang w:val="nl-NL"/>
    </w:rPr>
  </w:style>
  <w:style w:type="paragraph" w:styleId="Normaalweb">
    <w:name w:val="Normal (Web)"/>
    <w:basedOn w:val="ZsysbasisCCV"/>
    <w:next w:val="BodytextCCV"/>
    <w:uiPriority w:val="98"/>
    <w:semiHidden/>
    <w:rsid w:val="0020607F"/>
  </w:style>
  <w:style w:type="paragraph" w:styleId="Notitiekop">
    <w:name w:val="Note Heading"/>
    <w:basedOn w:val="ZsysbasisCCV"/>
    <w:next w:val="BodytextCCV"/>
    <w:uiPriority w:val="98"/>
    <w:semiHidden/>
    <w:rsid w:val="0020607F"/>
  </w:style>
  <w:style w:type="paragraph" w:styleId="Plattetekst">
    <w:name w:val="Body Text"/>
    <w:basedOn w:val="ZsysbasisCCV"/>
    <w:next w:val="BodytextCCV"/>
    <w:link w:val="PlattetekstChar"/>
    <w:uiPriority w:val="98"/>
    <w:semiHidden/>
    <w:rsid w:val="00D802A1"/>
  </w:style>
  <w:style w:type="paragraph" w:styleId="Plattetekst2">
    <w:name w:val="Body Text 2"/>
    <w:basedOn w:val="ZsysbasisCCV"/>
    <w:next w:val="BodytextCCV"/>
    <w:link w:val="Plattetekst2Char"/>
    <w:uiPriority w:val="98"/>
    <w:semiHidden/>
    <w:rsid w:val="00E7078D"/>
  </w:style>
  <w:style w:type="paragraph" w:styleId="Plattetekst3">
    <w:name w:val="Body Text 3"/>
    <w:basedOn w:val="ZsysbasisCCV"/>
    <w:next w:val="BodytextCCV"/>
    <w:uiPriority w:val="98"/>
    <w:semiHidden/>
    <w:rsid w:val="0020607F"/>
  </w:style>
  <w:style w:type="paragraph" w:styleId="Platteteksteersteinspringing">
    <w:name w:val="Body Text First Indent"/>
    <w:basedOn w:val="ZsysbasisCCV"/>
    <w:next w:val="BodytextCCV"/>
    <w:link w:val="PlatteteksteersteinspringingChar"/>
    <w:uiPriority w:val="98"/>
    <w:semiHidden/>
    <w:rsid w:val="00E7078D"/>
    <w:pPr>
      <w:ind w:firstLine="360"/>
    </w:pPr>
  </w:style>
  <w:style w:type="character" w:customStyle="1" w:styleId="PlatteteksteersteinspringingChar">
    <w:name w:val="Platte tekst eerste inspringing Char"/>
    <w:basedOn w:val="PlattetekstChar"/>
    <w:link w:val="Platteteksteersteinspringing"/>
    <w:uiPriority w:val="98"/>
    <w:semiHidden/>
    <w:rsid w:val="00E7078D"/>
  </w:style>
  <w:style w:type="paragraph" w:styleId="Plattetekstinspringen">
    <w:name w:val="Body Text Indent"/>
    <w:basedOn w:val="ZsysbasisCCV"/>
    <w:next w:val="BodytextCCV"/>
    <w:link w:val="PlattetekstinspringenChar"/>
    <w:uiPriority w:val="98"/>
    <w:semiHidden/>
    <w:rsid w:val="00E7078D"/>
    <w:pPr>
      <w:ind w:left="284"/>
    </w:pPr>
  </w:style>
  <w:style w:type="character" w:customStyle="1" w:styleId="PlattetekstinspringenChar">
    <w:name w:val="Platte tekst inspringen Char"/>
    <w:basedOn w:val="Standaardalinea-lettertype"/>
    <w:link w:val="Plattetekstinspringen"/>
    <w:uiPriority w:val="98"/>
    <w:semiHidden/>
    <w:rsid w:val="00E7078D"/>
  </w:style>
  <w:style w:type="paragraph" w:styleId="Platteteksteersteinspringing2">
    <w:name w:val="Body Text First Indent 2"/>
    <w:basedOn w:val="ZsysbasisCCV"/>
    <w:next w:val="BodytextCCV"/>
    <w:link w:val="Platteteksteersteinspringing2Char"/>
    <w:uiPriority w:val="98"/>
    <w:semiHidden/>
    <w:rsid w:val="00E7078D"/>
    <w:pPr>
      <w:ind w:left="360" w:firstLine="360"/>
    </w:pPr>
  </w:style>
  <w:style w:type="table" w:styleId="Professioneletabel">
    <w:name w:val="Table Professional"/>
    <w:basedOn w:val="Standaardtabel"/>
    <w:semiHidden/>
    <w:rsid w:val="008D7B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ZsysbasisCCVChar">
    <w:name w:val="Zsysbasis CCV Char"/>
    <w:basedOn w:val="Standaardalinea-lettertype"/>
    <w:link w:val="ZsysbasisCCV"/>
    <w:uiPriority w:val="98"/>
    <w:semiHidden/>
    <w:rsid w:val="00791614"/>
  </w:style>
  <w:style w:type="paragraph" w:styleId="Standaardinspringing">
    <w:name w:val="Normal Indent"/>
    <w:basedOn w:val="ZsysbasisCCV"/>
    <w:next w:val="BodytextCCV"/>
    <w:uiPriority w:val="98"/>
    <w:semiHidden/>
    <w:rsid w:val="0020607F"/>
  </w:style>
  <w:style w:type="table" w:styleId="Tabelkolommen1">
    <w:name w:val="Table Columns 1"/>
    <w:basedOn w:val="Standaardtabel"/>
    <w:semiHidden/>
    <w:rsid w:val="008D7BDD"/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left w:w="0" w:type="dxa"/>
        <w:right w:w="0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2">
    <w:name w:val="Table Columns 2"/>
    <w:basedOn w:val="Standaardtabel"/>
    <w:semiHidden/>
    <w:rsid w:val="008D7BDD"/>
    <w:tblPr>
      <w:tblStyleColBandSize w:val="1"/>
      <w:tblCellMar>
        <w:left w:w="0" w:type="dxa"/>
        <w:right w:w="0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3">
    <w:name w:val="Table Columns 3"/>
    <w:basedOn w:val="Standaardtabel"/>
    <w:semiHidden/>
    <w:rsid w:val="008D7BDD"/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left w:w="0" w:type="dxa"/>
        <w:right w:w="0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kolommen4">
    <w:name w:val="Table Columns 4"/>
    <w:basedOn w:val="Standaardtabel"/>
    <w:semiHidden/>
    <w:rsid w:val="008D7BDD"/>
    <w:tblPr>
      <w:tblStyleColBandSize w:val="1"/>
      <w:tblCellMar>
        <w:left w:w="0" w:type="dxa"/>
        <w:right w:w="0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kolommen5">
    <w:name w:val="Table Columns 5"/>
    <w:basedOn w:val="Standaardtabel"/>
    <w:semiHidden/>
    <w:rsid w:val="008D7BD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left w:w="0" w:type="dxa"/>
        <w:right w:w="0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jst1">
    <w:name w:val="Table List 1"/>
    <w:basedOn w:val="Standaardtabel"/>
    <w:semiHidden/>
    <w:rsid w:val="008D7BD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left w:w="0" w:type="dxa"/>
        <w:right w:w="0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2">
    <w:name w:val="Table List 2"/>
    <w:basedOn w:val="Standaardtabel"/>
    <w:semiHidden/>
    <w:rsid w:val="008D7BDD"/>
    <w:tblPr>
      <w:tblStyleRowBandSize w:val="2"/>
      <w:tblBorders>
        <w:bottom w:val="single" w:sz="12" w:space="0" w:color="808080"/>
      </w:tblBorders>
      <w:tblCellMar>
        <w:left w:w="0" w:type="dxa"/>
        <w:right w:w="0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3">
    <w:name w:val="Table List 3"/>
    <w:basedOn w:val="Standaardtabel"/>
    <w:semiHidden/>
    <w:rsid w:val="008D7BD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4">
    <w:name w:val="Table List 4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jst5">
    <w:name w:val="Table List 5"/>
    <w:basedOn w:val="Standaardtabel"/>
    <w:semiHidden/>
    <w:rsid w:val="008D7B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jst6">
    <w:name w:val="Table List 6"/>
    <w:basedOn w:val="Standaardtabel"/>
    <w:semiHidden/>
    <w:rsid w:val="008D7B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left w:w="0" w:type="dxa"/>
        <w:right w:w="0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jst7">
    <w:name w:val="Table List 7"/>
    <w:basedOn w:val="Standaardtabel"/>
    <w:semiHidden/>
    <w:rsid w:val="008D7BD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jst8">
    <w:name w:val="Table List 8"/>
    <w:basedOn w:val="Standaardtabel"/>
    <w:semiHidden/>
    <w:rsid w:val="008D7B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raster">
    <w:name w:val="Table Grid"/>
    <w:basedOn w:val="Standaardtabel"/>
    <w:rsid w:val="00BD5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Tabelraster1">
    <w:name w:val="Table Grid 1"/>
    <w:basedOn w:val="Standaardtabel"/>
    <w:semiHidden/>
    <w:rsid w:val="008D7B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2">
    <w:name w:val="Table Grid 2"/>
    <w:basedOn w:val="Standaardtabel"/>
    <w:semiHidden/>
    <w:rsid w:val="008D7BDD"/>
    <w:tblPr>
      <w:tblBorders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3">
    <w:name w:val="Table Grid 3"/>
    <w:basedOn w:val="Standaardtabel"/>
    <w:semiHidden/>
    <w:rsid w:val="008D7BD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4">
    <w:name w:val="Table Grid 4"/>
    <w:basedOn w:val="Standaardtabel"/>
    <w:semiHidden/>
    <w:rsid w:val="008D7BD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raster5">
    <w:name w:val="Table Grid 5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6">
    <w:name w:val="Table Grid 6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7">
    <w:name w:val="Table Grid 7"/>
    <w:basedOn w:val="Standaardtabel"/>
    <w:semiHidden/>
    <w:rsid w:val="008D7B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raster8">
    <w:name w:val="Table Grid 8"/>
    <w:basedOn w:val="Standaardtabel"/>
    <w:semiHidden/>
    <w:rsid w:val="008D7BD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left w:w="0" w:type="dxa"/>
        <w:right w:w="0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thema">
    <w:name w:val="Table Theme"/>
    <w:basedOn w:val="Standaardtabel"/>
    <w:semiHidden/>
    <w:rsid w:val="008D7B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Verfijndetabel1">
    <w:name w:val="Table Subtle 1"/>
    <w:basedOn w:val="Standaardtabel"/>
    <w:semiHidden/>
    <w:rsid w:val="008D7BDD"/>
    <w:tblPr>
      <w:tblStyleRowBandSize w:val="1"/>
      <w:tblCellMar>
        <w:left w:w="0" w:type="dxa"/>
        <w:right w:w="0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Verfijndetabel2">
    <w:name w:val="Table Subtle 2"/>
    <w:basedOn w:val="Standaardtabel"/>
    <w:semiHidden/>
    <w:rsid w:val="008D7BDD"/>
    <w:tblPr>
      <w:tblBorders>
        <w:left w:val="single" w:sz="6" w:space="0" w:color="000000"/>
        <w:right w:val="single" w:sz="6" w:space="0" w:color="000000"/>
      </w:tblBorders>
      <w:tblCellMar>
        <w:left w:w="0" w:type="dxa"/>
        <w:right w:w="0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Voetnootmarkering">
    <w:name w:val="footnote reference"/>
    <w:aliases w:val="Footnote reference CCV"/>
    <w:basedOn w:val="Standaardalinea-lettertype"/>
    <w:uiPriority w:val="98"/>
    <w:semiHidden/>
    <w:rsid w:val="00791614"/>
    <w:rPr>
      <w:vertAlign w:val="superscript"/>
      <w:lang w:val="nl-NL"/>
    </w:rPr>
  </w:style>
  <w:style w:type="paragraph" w:styleId="Voetnoottekst">
    <w:name w:val="footnote text"/>
    <w:aliases w:val="Footnote text CCV"/>
    <w:basedOn w:val="ZsysbasisCCV"/>
    <w:uiPriority w:val="98"/>
    <w:semiHidden/>
    <w:rsid w:val="00791614"/>
    <w:rPr>
      <w:sz w:val="15"/>
    </w:rPr>
  </w:style>
  <w:style w:type="table" w:styleId="Webtabel1">
    <w:name w:val="Table Web 1"/>
    <w:basedOn w:val="Standaardtabel"/>
    <w:semiHidden/>
    <w:rsid w:val="008D7BD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left w:w="0" w:type="dxa"/>
        <w:right w:w="0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2">
    <w:name w:val="Table Web 2"/>
    <w:basedOn w:val="Standaardtabel"/>
    <w:semiHidden/>
    <w:rsid w:val="008D7BD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left w:w="0" w:type="dxa"/>
        <w:right w:w="0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tabel3">
    <w:name w:val="Table Web 3"/>
    <w:basedOn w:val="Standaardtabel"/>
    <w:semiHidden/>
    <w:rsid w:val="008D7BD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left w:w="0" w:type="dxa"/>
        <w:right w:w="0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Zwaar">
    <w:name w:val="Strong"/>
    <w:basedOn w:val="Standaardalinea-lettertype"/>
    <w:uiPriority w:val="98"/>
    <w:semiHidden/>
    <w:rsid w:val="00451FDB"/>
    <w:rPr>
      <w:b w:val="0"/>
      <w:bCs w:val="0"/>
      <w:lang w:val="nl-NL"/>
    </w:rPr>
  </w:style>
  <w:style w:type="paragraph" w:styleId="Tekstzonderopmaak">
    <w:name w:val="Plain Text"/>
    <w:basedOn w:val="Standaard"/>
    <w:link w:val="TekstzonderopmaakChar"/>
    <w:uiPriority w:val="98"/>
    <w:semiHidden/>
    <w:rsid w:val="00E85AB4"/>
    <w:pPr>
      <w:spacing w:line="240" w:lineRule="auto"/>
    </w:pPr>
    <w:rPr>
      <w:rFonts w:ascii="Consolas" w:hAnsi="Consolas"/>
      <w:sz w:val="21"/>
      <w:szCs w:val="21"/>
    </w:rPr>
  </w:style>
  <w:style w:type="paragraph" w:styleId="Ballontekst">
    <w:name w:val="Balloon Text"/>
    <w:basedOn w:val="ZsysbasisCCV"/>
    <w:next w:val="BodytextCCV"/>
    <w:uiPriority w:val="98"/>
    <w:semiHidden/>
    <w:rsid w:val="0020607F"/>
  </w:style>
  <w:style w:type="paragraph" w:styleId="Bijschrift">
    <w:name w:val="caption"/>
    <w:basedOn w:val="Standaard"/>
    <w:next w:val="Standaard"/>
    <w:uiPriority w:val="45"/>
    <w:qFormat/>
    <w:rsid w:val="000622F5"/>
    <w:pPr>
      <w:spacing w:before="140"/>
    </w:pPr>
    <w:rPr>
      <w:rFonts w:asciiTheme="minorHAnsi" w:hAnsiTheme="minorHAnsi"/>
      <w:i/>
      <w:iCs/>
    </w:rPr>
  </w:style>
  <w:style w:type="character" w:customStyle="1" w:styleId="TekstopmerkingChar">
    <w:name w:val="Tekst opmerking Char"/>
    <w:basedOn w:val="Standaardalinea-lettertype"/>
    <w:link w:val="Tekstopmerking"/>
    <w:uiPriority w:val="98"/>
    <w:semiHidden/>
    <w:rsid w:val="00E85AB4"/>
    <w:rPr>
      <w:rFonts w:asciiTheme="minorHAnsi" w:hAnsiTheme="minorHAnsi"/>
    </w:rPr>
  </w:style>
  <w:style w:type="paragraph" w:styleId="Documentstructuur">
    <w:name w:val="Document Map"/>
    <w:basedOn w:val="Standaard"/>
    <w:link w:val="DocumentstructuurChar"/>
    <w:uiPriority w:val="98"/>
    <w:semiHidden/>
    <w:rsid w:val="00E85AB4"/>
    <w:pPr>
      <w:spacing w:line="240" w:lineRule="auto"/>
    </w:pPr>
    <w:rPr>
      <w:rFonts w:ascii="Segoe UI" w:hAnsi="Segoe UI" w:cs="Segoe UI"/>
      <w:sz w:val="16"/>
      <w:szCs w:val="16"/>
    </w:rPr>
  </w:style>
  <w:style w:type="table" w:styleId="Lichtearcering-accent5">
    <w:name w:val="Light Shading Accent 5"/>
    <w:basedOn w:val="Standaardtabel"/>
    <w:uiPriority w:val="60"/>
    <w:rsid w:val="00E07762"/>
    <w:pPr>
      <w:spacing w:line="240" w:lineRule="auto"/>
    </w:pPr>
    <w:rPr>
      <w:color w:val="5F5F5F" w:themeColor="accent5" w:themeShade="BF"/>
    </w:rPr>
    <w:tblPr>
      <w:tblStyleRowBandSize w:val="1"/>
      <w:tblStyleColBandSize w:val="1"/>
      <w:tblBorders>
        <w:top w:val="single" w:sz="8" w:space="0" w:color="7F7F7F" w:themeColor="accent5"/>
        <w:bottom w:val="single" w:sz="8" w:space="0" w:color="7F7F7F" w:themeColor="accent5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5"/>
          <w:left w:val="nil"/>
          <w:bottom w:val="single" w:sz="8" w:space="0" w:color="7F7F7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F7F7F" w:themeColor="accent5"/>
          <w:left w:val="nil"/>
          <w:bottom w:val="single" w:sz="8" w:space="0" w:color="7F7F7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</w:style>
  <w:style w:type="paragraph" w:styleId="Eindnoottekst">
    <w:name w:val="endnote text"/>
    <w:aliases w:val="End note text CCV"/>
    <w:basedOn w:val="ZsysbasisCCV"/>
    <w:next w:val="BodytextCCV"/>
    <w:uiPriority w:val="98"/>
    <w:semiHidden/>
    <w:rsid w:val="00791614"/>
  </w:style>
  <w:style w:type="paragraph" w:styleId="Indexkop">
    <w:name w:val="index heading"/>
    <w:basedOn w:val="ZsysbasisCCV"/>
    <w:next w:val="BodytextCCV"/>
    <w:uiPriority w:val="98"/>
    <w:semiHidden/>
    <w:rsid w:val="0020607F"/>
  </w:style>
  <w:style w:type="paragraph" w:styleId="Kopbronvermelding">
    <w:name w:val="toa heading"/>
    <w:basedOn w:val="ZsysbasisCCV"/>
    <w:next w:val="BodytextCCV"/>
    <w:uiPriority w:val="98"/>
    <w:semiHidden/>
    <w:rsid w:val="0020607F"/>
  </w:style>
  <w:style w:type="paragraph" w:styleId="Lijstopsomteken5">
    <w:name w:val="List Bullet 5"/>
    <w:basedOn w:val="ZsysbasisCCV"/>
    <w:next w:val="BodytextCCV"/>
    <w:uiPriority w:val="98"/>
    <w:semiHidden/>
    <w:rsid w:val="00E7078D"/>
    <w:pPr>
      <w:numPr>
        <w:numId w:val="8"/>
      </w:numPr>
      <w:ind w:left="1491" w:hanging="357"/>
    </w:pPr>
  </w:style>
  <w:style w:type="paragraph" w:styleId="Macrotekst">
    <w:name w:val="macro"/>
    <w:basedOn w:val="ZsysbasisCCV"/>
    <w:next w:val="BodytextCCV"/>
    <w:uiPriority w:val="98"/>
    <w:semiHidden/>
    <w:rsid w:val="0020607F"/>
  </w:style>
  <w:style w:type="paragraph" w:styleId="Tekstopmerking">
    <w:name w:val="annotation text"/>
    <w:basedOn w:val="Standaard"/>
    <w:link w:val="TekstopmerkingChar"/>
    <w:uiPriority w:val="98"/>
    <w:semiHidden/>
    <w:rsid w:val="00E85AB4"/>
    <w:pPr>
      <w:spacing w:line="240" w:lineRule="auto"/>
    </w:pPr>
    <w:rPr>
      <w:rFonts w:asciiTheme="minorHAnsi" w:hAnsiTheme="minorHAnsi"/>
    </w:rPr>
  </w:style>
  <w:style w:type="character" w:styleId="Intensieveverwijzing">
    <w:name w:val="Intense Reference"/>
    <w:basedOn w:val="Standaardalinea-lettertype"/>
    <w:uiPriority w:val="98"/>
    <w:semiHidden/>
    <w:rsid w:val="00FC3FA5"/>
    <w:rPr>
      <w:b/>
      <w:bCs/>
      <w:smallCaps/>
      <w:color w:val="auto"/>
      <w:spacing w:val="5"/>
      <w:u w:val="single"/>
      <w:lang w:val="nl-NL"/>
    </w:rPr>
  </w:style>
  <w:style w:type="character" w:styleId="Verwijzingopmerking">
    <w:name w:val="annotation reference"/>
    <w:basedOn w:val="Standaardalinea-lettertype"/>
    <w:uiPriority w:val="98"/>
    <w:semiHidden/>
    <w:rsid w:val="00E85AB4"/>
    <w:rPr>
      <w:sz w:val="16"/>
      <w:szCs w:val="16"/>
      <w:lang w:val="nl-NL"/>
    </w:rPr>
  </w:style>
  <w:style w:type="paragraph" w:customStyle="1" w:styleId="Liststandard1stlevelCCV">
    <w:name w:val="List standard 1st level CCV"/>
    <w:basedOn w:val="ZsysbasisCCV"/>
    <w:uiPriority w:val="16"/>
    <w:qFormat/>
    <w:rsid w:val="00791614"/>
    <w:pPr>
      <w:numPr>
        <w:numId w:val="25"/>
      </w:numPr>
    </w:pPr>
  </w:style>
  <w:style w:type="paragraph" w:customStyle="1" w:styleId="Liststandard2ndlevelCCV">
    <w:name w:val="List standard 2nd level CCV"/>
    <w:basedOn w:val="ZsysbasisCCV"/>
    <w:uiPriority w:val="17"/>
    <w:qFormat/>
    <w:rsid w:val="00791614"/>
    <w:pPr>
      <w:numPr>
        <w:ilvl w:val="1"/>
        <w:numId w:val="25"/>
      </w:numPr>
    </w:pPr>
  </w:style>
  <w:style w:type="paragraph" w:customStyle="1" w:styleId="Liststandard3rdlevelCCV">
    <w:name w:val="List standard 3rd level CCV"/>
    <w:basedOn w:val="ZsysbasisCCV"/>
    <w:uiPriority w:val="18"/>
    <w:qFormat/>
    <w:rsid w:val="00791614"/>
    <w:pPr>
      <w:numPr>
        <w:ilvl w:val="2"/>
        <w:numId w:val="25"/>
      </w:numPr>
    </w:pPr>
  </w:style>
  <w:style w:type="paragraph" w:customStyle="1" w:styleId="Listbullet1stlevelCCV">
    <w:name w:val="List bullet 1st level CCV"/>
    <w:basedOn w:val="ZsysbasisCCV"/>
    <w:uiPriority w:val="30"/>
    <w:qFormat/>
    <w:rsid w:val="00791614"/>
    <w:pPr>
      <w:numPr>
        <w:numId w:val="20"/>
      </w:numPr>
    </w:pPr>
  </w:style>
  <w:style w:type="paragraph" w:customStyle="1" w:styleId="Listbullet2ndlevelCCV">
    <w:name w:val="List bullet 2nd level CCV"/>
    <w:basedOn w:val="ZsysbasisCCV"/>
    <w:uiPriority w:val="31"/>
    <w:qFormat/>
    <w:rsid w:val="00791614"/>
    <w:pPr>
      <w:numPr>
        <w:ilvl w:val="1"/>
        <w:numId w:val="20"/>
      </w:numPr>
    </w:pPr>
  </w:style>
  <w:style w:type="paragraph" w:customStyle="1" w:styleId="Listbullet3rdlevelCCV">
    <w:name w:val="List bullet 3rd level CCV"/>
    <w:basedOn w:val="ZsysbasisCCV"/>
    <w:uiPriority w:val="32"/>
    <w:qFormat/>
    <w:rsid w:val="00791614"/>
    <w:pPr>
      <w:numPr>
        <w:ilvl w:val="2"/>
        <w:numId w:val="20"/>
      </w:numPr>
    </w:pPr>
  </w:style>
  <w:style w:type="numbering" w:customStyle="1" w:styleId="ListbulletCCV">
    <w:name w:val="List bullet CCV"/>
    <w:basedOn w:val="Geenlijst"/>
    <w:uiPriority w:val="98"/>
    <w:semiHidden/>
    <w:rsid w:val="00791614"/>
    <w:pPr>
      <w:numPr>
        <w:numId w:val="20"/>
      </w:numPr>
    </w:pPr>
  </w:style>
  <w:style w:type="paragraph" w:customStyle="1" w:styleId="Listlowercaseletter1stlevelCCV">
    <w:name w:val="List lowercase letter 1st level CCV"/>
    <w:basedOn w:val="ZsysbasisCCV"/>
    <w:uiPriority w:val="20"/>
    <w:qFormat/>
    <w:rsid w:val="00791614"/>
    <w:pPr>
      <w:numPr>
        <w:ilvl w:val="1"/>
        <w:numId w:val="22"/>
      </w:numPr>
    </w:pPr>
  </w:style>
  <w:style w:type="paragraph" w:customStyle="1" w:styleId="Listlowercaseletter2ndlevelCCV">
    <w:name w:val="List lowercase letter 2nd level CCV"/>
    <w:basedOn w:val="ZsysbasisCCV"/>
    <w:uiPriority w:val="21"/>
    <w:qFormat/>
    <w:rsid w:val="00791614"/>
    <w:pPr>
      <w:numPr>
        <w:ilvl w:val="2"/>
        <w:numId w:val="22"/>
      </w:numPr>
    </w:pPr>
  </w:style>
  <w:style w:type="paragraph" w:customStyle="1" w:styleId="Listlowercaseletter3rdlevelCCV">
    <w:name w:val="List lowercase letter 3rd level CCV"/>
    <w:basedOn w:val="ZsysbasisCCV"/>
    <w:uiPriority w:val="22"/>
    <w:qFormat/>
    <w:rsid w:val="00791614"/>
    <w:pPr>
      <w:numPr>
        <w:ilvl w:val="3"/>
        <w:numId w:val="22"/>
      </w:numPr>
    </w:pPr>
  </w:style>
  <w:style w:type="paragraph" w:customStyle="1" w:styleId="Listnumber1stlevelCCV">
    <w:name w:val="List number 1st level CCV"/>
    <w:basedOn w:val="ZsysbasisCCV"/>
    <w:uiPriority w:val="24"/>
    <w:qFormat/>
    <w:rsid w:val="00791614"/>
    <w:pPr>
      <w:numPr>
        <w:ilvl w:val="1"/>
        <w:numId w:val="23"/>
      </w:numPr>
    </w:pPr>
  </w:style>
  <w:style w:type="paragraph" w:customStyle="1" w:styleId="Listnumber2ndlevelCCV">
    <w:name w:val="List number 2nd level CCV"/>
    <w:basedOn w:val="ZsysbasisCCV"/>
    <w:uiPriority w:val="25"/>
    <w:qFormat/>
    <w:rsid w:val="00791614"/>
    <w:pPr>
      <w:numPr>
        <w:ilvl w:val="2"/>
        <w:numId w:val="23"/>
      </w:numPr>
    </w:pPr>
  </w:style>
  <w:style w:type="paragraph" w:customStyle="1" w:styleId="Listnumber3rdlevelCCV">
    <w:name w:val="List number 3rd level CCV"/>
    <w:basedOn w:val="ZsysbasisCCV"/>
    <w:uiPriority w:val="26"/>
    <w:qFormat/>
    <w:rsid w:val="00791614"/>
    <w:pPr>
      <w:numPr>
        <w:ilvl w:val="3"/>
        <w:numId w:val="23"/>
      </w:numPr>
    </w:pPr>
  </w:style>
  <w:style w:type="paragraph" w:customStyle="1" w:styleId="Listdash1stlevelCCV">
    <w:name w:val="List dash 1st level CCV"/>
    <w:basedOn w:val="ZsysbasisCCV"/>
    <w:uiPriority w:val="27"/>
    <w:qFormat/>
    <w:rsid w:val="00791614"/>
    <w:pPr>
      <w:numPr>
        <w:numId w:val="21"/>
      </w:numPr>
    </w:pPr>
  </w:style>
  <w:style w:type="paragraph" w:customStyle="1" w:styleId="Listdash2ndlevelCCV">
    <w:name w:val="List dash 2nd level CCV"/>
    <w:basedOn w:val="ZsysbasisCCV"/>
    <w:uiPriority w:val="28"/>
    <w:qFormat/>
    <w:rsid w:val="00791614"/>
    <w:pPr>
      <w:numPr>
        <w:ilvl w:val="1"/>
        <w:numId w:val="21"/>
      </w:numPr>
      <w:tabs>
        <w:tab w:val="left" w:pos="720"/>
      </w:tabs>
    </w:pPr>
  </w:style>
  <w:style w:type="paragraph" w:customStyle="1" w:styleId="Listdash3rdlevelCCV">
    <w:name w:val="List dash 3rd level CCV"/>
    <w:basedOn w:val="ZsysbasisCCV"/>
    <w:uiPriority w:val="29"/>
    <w:qFormat/>
    <w:rsid w:val="00791614"/>
    <w:pPr>
      <w:numPr>
        <w:ilvl w:val="2"/>
        <w:numId w:val="21"/>
      </w:numPr>
      <w:tabs>
        <w:tab w:val="left" w:pos="1077"/>
      </w:tabs>
    </w:pPr>
  </w:style>
  <w:style w:type="numbering" w:customStyle="1" w:styleId="ListdashCCV">
    <w:name w:val="List dash CCV"/>
    <w:basedOn w:val="Geenlijst"/>
    <w:uiPriority w:val="98"/>
    <w:semiHidden/>
    <w:rsid w:val="00791614"/>
    <w:pPr>
      <w:numPr>
        <w:numId w:val="21"/>
      </w:numPr>
    </w:pPr>
  </w:style>
  <w:style w:type="character" w:styleId="Titelvanboek">
    <w:name w:val="Book Title"/>
    <w:basedOn w:val="Standaardalinea-lettertype"/>
    <w:uiPriority w:val="98"/>
    <w:semiHidden/>
    <w:rsid w:val="00E07762"/>
    <w:rPr>
      <w:b/>
      <w:bCs/>
      <w:smallCaps/>
      <w:spacing w:val="5"/>
      <w:lang w:val="nl-NL"/>
    </w:rPr>
  </w:style>
  <w:style w:type="character" w:styleId="Tekstvantijdelijkeaanduiding">
    <w:name w:val="Placeholder Text"/>
    <w:basedOn w:val="Standaardalinea-lettertype"/>
    <w:uiPriority w:val="98"/>
    <w:semiHidden/>
    <w:rsid w:val="00AD56A5"/>
    <w:rPr>
      <w:color w:val="auto"/>
      <w:bdr w:val="none" w:sz="0" w:space="0" w:color="auto"/>
      <w:shd w:val="clear" w:color="auto" w:fill="FFB15B"/>
      <w:lang w:val="nl-NL"/>
    </w:rPr>
  </w:style>
  <w:style w:type="character" w:styleId="Subtieleverwijzing">
    <w:name w:val="Subtle Reference"/>
    <w:basedOn w:val="Standaardalinea-lettertype"/>
    <w:uiPriority w:val="98"/>
    <w:semiHidden/>
    <w:rsid w:val="008736AE"/>
    <w:rPr>
      <w:smallCaps/>
      <w:color w:val="auto"/>
      <w:u w:val="single"/>
      <w:lang w:val="nl-NL"/>
    </w:rPr>
  </w:style>
  <w:style w:type="character" w:styleId="Subtielebenadrukking">
    <w:name w:val="Subtle Emphasis"/>
    <w:basedOn w:val="Standaardalinea-lettertype"/>
    <w:uiPriority w:val="98"/>
    <w:semiHidden/>
    <w:rsid w:val="00FC3FA5"/>
    <w:rPr>
      <w:i/>
      <w:iCs/>
      <w:color w:val="auto"/>
      <w:lang w:val="nl-NL"/>
    </w:rPr>
  </w:style>
  <w:style w:type="table" w:styleId="Lichtearcering-accent4">
    <w:name w:val="Light Shading Accent 4"/>
    <w:basedOn w:val="Standaardtabel"/>
    <w:uiPriority w:val="60"/>
    <w:rsid w:val="00E07762"/>
    <w:pPr>
      <w:spacing w:line="240" w:lineRule="auto"/>
    </w:pPr>
    <w:rPr>
      <w:color w:val="000000" w:themeColor="accent4" w:themeShade="BF"/>
    </w:rPr>
    <w:tblPr>
      <w:tblStyleRowBandSize w:val="1"/>
      <w:tblStyleColBandSize w:val="1"/>
      <w:tblBorders>
        <w:top w:val="single" w:sz="8" w:space="0" w:color="000000" w:themeColor="accent4"/>
        <w:bottom w:val="single" w:sz="8" w:space="0" w:color="000000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4"/>
          <w:left w:val="nil"/>
          <w:bottom w:val="single" w:sz="8" w:space="0" w:color="000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4"/>
          <w:left w:val="nil"/>
          <w:bottom w:val="single" w:sz="8" w:space="0" w:color="000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4" w:themeFillTint="3F"/>
      </w:tcPr>
    </w:tblStylePr>
  </w:style>
  <w:style w:type="table" w:styleId="Lichtearcering-accent3">
    <w:name w:val="Light Shading Accent 3"/>
    <w:basedOn w:val="Standaardtabel"/>
    <w:uiPriority w:val="60"/>
    <w:rsid w:val="00E07762"/>
    <w:pPr>
      <w:spacing w:line="240" w:lineRule="auto"/>
    </w:pPr>
    <w:rPr>
      <w:color w:val="65D1FF" w:themeColor="accent3" w:themeShade="BF"/>
    </w:rPr>
    <w:tblPr>
      <w:tblStyleRowBandSize w:val="1"/>
      <w:tblStyleColBandSize w:val="1"/>
      <w:tblBorders>
        <w:top w:val="single" w:sz="8" w:space="0" w:color="DDF5FF" w:themeColor="accent3"/>
        <w:bottom w:val="single" w:sz="8" w:space="0" w:color="DDF5FF" w:themeColor="accent3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F5FF" w:themeColor="accent3"/>
          <w:left w:val="nil"/>
          <w:bottom w:val="single" w:sz="8" w:space="0" w:color="DDF5F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F5FF" w:themeColor="accent3"/>
          <w:left w:val="nil"/>
          <w:bottom w:val="single" w:sz="8" w:space="0" w:color="DDF5F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C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CFF" w:themeFill="accent3" w:themeFillTint="3F"/>
      </w:tcPr>
    </w:tblStylePr>
  </w:style>
  <w:style w:type="table" w:styleId="Lichtearcering-accent2">
    <w:name w:val="Light Shading Accent 2"/>
    <w:basedOn w:val="Standaardtabel"/>
    <w:uiPriority w:val="60"/>
    <w:rsid w:val="00E07762"/>
    <w:pPr>
      <w:spacing w:line="240" w:lineRule="auto"/>
    </w:pPr>
    <w:rPr>
      <w:color w:val="01B6FF" w:themeColor="accent2" w:themeShade="BF"/>
    </w:rPr>
    <w:tblPr>
      <w:tblStyleRowBandSize w:val="1"/>
      <w:tblStyleColBandSize w:val="1"/>
      <w:tblBorders>
        <w:top w:val="single" w:sz="8" w:space="0" w:color="57CFFF" w:themeColor="accent2"/>
        <w:bottom w:val="single" w:sz="8" w:space="0" w:color="57CFFF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CFFF" w:themeColor="accent2"/>
          <w:left w:val="nil"/>
          <w:bottom w:val="single" w:sz="8" w:space="0" w:color="57CFF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7CFFF" w:themeColor="accent2"/>
          <w:left w:val="nil"/>
          <w:bottom w:val="single" w:sz="8" w:space="0" w:color="57CFF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F3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F3FF" w:themeFill="accent2" w:themeFillTint="3F"/>
      </w:tcPr>
    </w:tblStylePr>
  </w:style>
  <w:style w:type="table" w:styleId="Lichtraster-accent6">
    <w:name w:val="Light Grid Accent 6"/>
    <w:basedOn w:val="Standaardtabel"/>
    <w:uiPriority w:val="62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  <w:insideH w:val="single" w:sz="8" w:space="0" w:color="D8D8D8" w:themeColor="accent6"/>
        <w:insideV w:val="single" w:sz="8" w:space="0" w:color="D8D8D8" w:themeColor="accent6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18" w:space="0" w:color="D8D8D8" w:themeColor="accent6"/>
          <w:right w:val="single" w:sz="8" w:space="0" w:color="D8D8D8" w:themeColor="accent6"/>
          <w:insideH w:val="nil"/>
          <w:insideV w:val="single" w:sz="8" w:space="0" w:color="D8D8D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  <w:insideH w:val="nil"/>
          <w:insideV w:val="single" w:sz="8" w:space="0" w:color="D8D8D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</w:tcPr>
    </w:tblStylePr>
    <w:tblStylePr w:type="band1Vert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</w:tcBorders>
        <w:shd w:val="clear" w:color="auto" w:fill="F5F5F5" w:themeFill="accent6" w:themeFillTint="3F"/>
      </w:tcPr>
    </w:tblStylePr>
    <w:tblStylePr w:type="band1Horz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  <w:insideV w:val="single" w:sz="8" w:space="0" w:color="D8D8D8" w:themeColor="accent6"/>
        </w:tcBorders>
        <w:shd w:val="clear" w:color="auto" w:fill="F5F5F5" w:themeFill="accent6" w:themeFillTint="3F"/>
      </w:tcPr>
    </w:tblStylePr>
    <w:tblStylePr w:type="band2Horz">
      <w:tblPr/>
      <w:tcPr>
        <w:tcBorders>
          <w:top w:val="single" w:sz="8" w:space="0" w:color="D8D8D8" w:themeColor="accent6"/>
          <w:left w:val="single" w:sz="8" w:space="0" w:color="D8D8D8" w:themeColor="accent6"/>
          <w:bottom w:val="single" w:sz="8" w:space="0" w:color="D8D8D8" w:themeColor="accent6"/>
          <w:right w:val="single" w:sz="8" w:space="0" w:color="D8D8D8" w:themeColor="accent6"/>
          <w:insideV w:val="single" w:sz="8" w:space="0" w:color="D8D8D8" w:themeColor="accent6"/>
        </w:tcBorders>
      </w:tcPr>
    </w:tblStylePr>
  </w:style>
  <w:style w:type="table" w:styleId="Lichtraster-accent5">
    <w:name w:val="Light Grid Accent 5"/>
    <w:basedOn w:val="Standaardtabel"/>
    <w:uiPriority w:val="62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18" w:space="0" w:color="7F7F7F" w:themeColor="accent5"/>
          <w:right w:val="single" w:sz="8" w:space="0" w:color="7F7F7F" w:themeColor="accent5"/>
          <w:insideH w:val="nil"/>
          <w:insideV w:val="single" w:sz="8" w:space="0" w:color="7F7F7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H w:val="nil"/>
          <w:insideV w:val="single" w:sz="8" w:space="0" w:color="7F7F7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  <w:shd w:val="clear" w:color="auto" w:fill="DFDFDF" w:themeFill="accent5" w:themeFillTint="3F"/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V w:val="single" w:sz="8" w:space="0" w:color="7F7F7F" w:themeColor="accent5"/>
        </w:tcBorders>
        <w:shd w:val="clear" w:color="auto" w:fill="DFDFDF" w:themeFill="accent5" w:themeFillTint="3F"/>
      </w:tcPr>
    </w:tblStylePr>
    <w:tblStylePr w:type="band2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  <w:insideV w:val="single" w:sz="8" w:space="0" w:color="7F7F7F" w:themeColor="accent5"/>
        </w:tcBorders>
      </w:tcPr>
    </w:tblStylePr>
  </w:style>
  <w:style w:type="table" w:styleId="Lichtraster-accent4">
    <w:name w:val="Light Grid Accent 4"/>
    <w:basedOn w:val="Standaardtabel"/>
    <w:uiPriority w:val="62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000000" w:themeColor="accent4"/>
        <w:left w:val="single" w:sz="8" w:space="0" w:color="000000" w:themeColor="accent4"/>
        <w:bottom w:val="single" w:sz="8" w:space="0" w:color="000000" w:themeColor="accent4"/>
        <w:right w:val="single" w:sz="8" w:space="0" w:color="000000" w:themeColor="accent4"/>
        <w:insideH w:val="single" w:sz="8" w:space="0" w:color="000000" w:themeColor="accent4"/>
        <w:insideV w:val="single" w:sz="8" w:space="0" w:color="000000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18" w:space="0" w:color="000000" w:themeColor="accent4"/>
          <w:right w:val="single" w:sz="8" w:space="0" w:color="000000" w:themeColor="accent4"/>
          <w:insideH w:val="nil"/>
          <w:insideV w:val="single" w:sz="8" w:space="0" w:color="000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  <w:insideH w:val="nil"/>
          <w:insideV w:val="single" w:sz="8" w:space="0" w:color="000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</w:tcBorders>
      </w:tcPr>
    </w:tblStylePr>
    <w:tblStylePr w:type="band1Vert"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</w:tcBorders>
        <w:shd w:val="clear" w:color="auto" w:fill="C0C0C0" w:themeFill="accent4" w:themeFillTint="3F"/>
      </w:tcPr>
    </w:tblStylePr>
    <w:tblStylePr w:type="band1Horz"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  <w:insideV w:val="single" w:sz="8" w:space="0" w:color="000000" w:themeColor="accent4"/>
        </w:tcBorders>
        <w:shd w:val="clear" w:color="auto" w:fill="C0C0C0" w:themeFill="accent4" w:themeFillTint="3F"/>
      </w:tcPr>
    </w:tblStylePr>
    <w:tblStylePr w:type="band2Horz">
      <w:tblPr/>
      <w:tcPr>
        <w:tcBorders>
          <w:top w:val="single" w:sz="8" w:space="0" w:color="000000" w:themeColor="accent4"/>
          <w:left w:val="single" w:sz="8" w:space="0" w:color="000000" w:themeColor="accent4"/>
          <w:bottom w:val="single" w:sz="8" w:space="0" w:color="000000" w:themeColor="accent4"/>
          <w:right w:val="single" w:sz="8" w:space="0" w:color="000000" w:themeColor="accent4"/>
          <w:insideV w:val="single" w:sz="8" w:space="0" w:color="000000" w:themeColor="accent4"/>
        </w:tcBorders>
      </w:tcPr>
    </w:tblStylePr>
  </w:style>
  <w:style w:type="table" w:styleId="Lichtraster-accent3">
    <w:name w:val="Light Grid Accent 3"/>
    <w:basedOn w:val="Standaardtabel"/>
    <w:uiPriority w:val="62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DDF5FF" w:themeColor="accent3"/>
        <w:left w:val="single" w:sz="8" w:space="0" w:color="DDF5FF" w:themeColor="accent3"/>
        <w:bottom w:val="single" w:sz="8" w:space="0" w:color="DDF5FF" w:themeColor="accent3"/>
        <w:right w:val="single" w:sz="8" w:space="0" w:color="DDF5FF" w:themeColor="accent3"/>
        <w:insideH w:val="single" w:sz="8" w:space="0" w:color="DDF5FF" w:themeColor="accent3"/>
        <w:insideV w:val="single" w:sz="8" w:space="0" w:color="DDF5FF" w:themeColor="accent3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18" w:space="0" w:color="DDF5FF" w:themeColor="accent3"/>
          <w:right w:val="single" w:sz="8" w:space="0" w:color="DDF5FF" w:themeColor="accent3"/>
          <w:insideH w:val="nil"/>
          <w:insideV w:val="single" w:sz="8" w:space="0" w:color="DDF5F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  <w:insideH w:val="nil"/>
          <w:insideV w:val="single" w:sz="8" w:space="0" w:color="DDF5F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</w:tcBorders>
      </w:tcPr>
    </w:tblStylePr>
    <w:tblStylePr w:type="band1Vert"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</w:tcBorders>
        <w:shd w:val="clear" w:color="auto" w:fill="F6FCFF" w:themeFill="accent3" w:themeFillTint="3F"/>
      </w:tcPr>
    </w:tblStylePr>
    <w:tblStylePr w:type="band1Horz"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  <w:insideV w:val="single" w:sz="8" w:space="0" w:color="DDF5FF" w:themeColor="accent3"/>
        </w:tcBorders>
        <w:shd w:val="clear" w:color="auto" w:fill="F6FCFF" w:themeFill="accent3" w:themeFillTint="3F"/>
      </w:tcPr>
    </w:tblStylePr>
    <w:tblStylePr w:type="band2Horz">
      <w:tblPr/>
      <w:tcPr>
        <w:tcBorders>
          <w:top w:val="single" w:sz="8" w:space="0" w:color="DDF5FF" w:themeColor="accent3"/>
          <w:left w:val="single" w:sz="8" w:space="0" w:color="DDF5FF" w:themeColor="accent3"/>
          <w:bottom w:val="single" w:sz="8" w:space="0" w:color="DDF5FF" w:themeColor="accent3"/>
          <w:right w:val="single" w:sz="8" w:space="0" w:color="DDF5FF" w:themeColor="accent3"/>
          <w:insideV w:val="single" w:sz="8" w:space="0" w:color="DDF5FF" w:themeColor="accent3"/>
        </w:tcBorders>
      </w:tcPr>
    </w:tblStylePr>
  </w:style>
  <w:style w:type="table" w:styleId="Lichtraster-accent2">
    <w:name w:val="Light Grid Accent 2"/>
    <w:basedOn w:val="Standaardtabel"/>
    <w:uiPriority w:val="62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57CFFF" w:themeColor="accent2"/>
        <w:left w:val="single" w:sz="8" w:space="0" w:color="57CFFF" w:themeColor="accent2"/>
        <w:bottom w:val="single" w:sz="8" w:space="0" w:color="57CFFF" w:themeColor="accent2"/>
        <w:right w:val="single" w:sz="8" w:space="0" w:color="57CFFF" w:themeColor="accent2"/>
        <w:insideH w:val="single" w:sz="8" w:space="0" w:color="57CFFF" w:themeColor="accent2"/>
        <w:insideV w:val="single" w:sz="8" w:space="0" w:color="57CFFF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18" w:space="0" w:color="57CFFF" w:themeColor="accent2"/>
          <w:right w:val="single" w:sz="8" w:space="0" w:color="57CFFF" w:themeColor="accent2"/>
          <w:insideH w:val="nil"/>
          <w:insideV w:val="single" w:sz="8" w:space="0" w:color="57CFF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  <w:insideH w:val="nil"/>
          <w:insideV w:val="single" w:sz="8" w:space="0" w:color="57CFF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</w:tcBorders>
      </w:tcPr>
    </w:tblStylePr>
    <w:tblStylePr w:type="band1Vert"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</w:tcBorders>
        <w:shd w:val="clear" w:color="auto" w:fill="D5F3FF" w:themeFill="accent2" w:themeFillTint="3F"/>
      </w:tcPr>
    </w:tblStylePr>
    <w:tblStylePr w:type="band1Horz"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  <w:insideV w:val="single" w:sz="8" w:space="0" w:color="57CFFF" w:themeColor="accent2"/>
        </w:tcBorders>
        <w:shd w:val="clear" w:color="auto" w:fill="D5F3FF" w:themeFill="accent2" w:themeFillTint="3F"/>
      </w:tcPr>
    </w:tblStylePr>
    <w:tblStylePr w:type="band2Horz">
      <w:tblPr/>
      <w:tcPr>
        <w:tcBorders>
          <w:top w:val="single" w:sz="8" w:space="0" w:color="57CFFF" w:themeColor="accent2"/>
          <w:left w:val="single" w:sz="8" w:space="0" w:color="57CFFF" w:themeColor="accent2"/>
          <w:bottom w:val="single" w:sz="8" w:space="0" w:color="57CFFF" w:themeColor="accent2"/>
          <w:right w:val="single" w:sz="8" w:space="0" w:color="57CFFF" w:themeColor="accent2"/>
          <w:insideV w:val="single" w:sz="8" w:space="0" w:color="57CFFF" w:themeColor="accent2"/>
        </w:tcBorders>
      </w:tcPr>
    </w:tblStylePr>
  </w:style>
  <w:style w:type="table" w:styleId="Kleurrijkelijst-accent6">
    <w:name w:val="Colorful List Accent 6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BF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6565" w:themeFill="accent5" w:themeFillShade="CC"/>
      </w:tcPr>
    </w:tblStylePr>
    <w:tblStylePr w:type="lastRow">
      <w:rPr>
        <w:b/>
        <w:bCs/>
        <w:color w:val="65656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5F5" w:themeFill="accent6" w:themeFillTint="3F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Kleurrijkelijst-accent5">
    <w:name w:val="Colorful List Accent 5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2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CACAC" w:themeFill="accent6" w:themeFillShade="CC"/>
      </w:tcPr>
    </w:tblStylePr>
    <w:tblStylePr w:type="lastRow">
      <w:rPr>
        <w:b/>
        <w:bCs/>
        <w:color w:val="ACACA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Kleurrijkelijst-accent4">
    <w:name w:val="Colorful List Accent 4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E6E6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DD8FF" w:themeFill="accent3" w:themeFillShade="CC"/>
      </w:tcPr>
    </w:tblStylePr>
    <w:tblStylePr w:type="lastRow">
      <w:rPr>
        <w:b/>
        <w:bCs/>
        <w:color w:val="7DD8F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accent4" w:themeFillTint="3F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Kleurrijkelijst-accent3">
    <w:name w:val="Colorful List Accent 3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FBFE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0000" w:themeFill="accent4" w:themeFillShade="CC"/>
      </w:tcPr>
    </w:tblStylePr>
    <w:tblStylePr w:type="lastRow">
      <w:rPr>
        <w:b/>
        <w:bCs/>
        <w:color w:val="0000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CFF" w:themeFill="accent3" w:themeFillTint="3F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Kleurrijkelijst-accent2">
    <w:name w:val="Colorful List Accent 2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EEFA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2BBFF" w:themeFill="accent2" w:themeFillShade="CC"/>
      </w:tcPr>
    </w:tblStylePr>
    <w:tblStylePr w:type="lastRow">
      <w:rPr>
        <w:b/>
        <w:bCs/>
        <w:color w:val="12BBF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3FF" w:themeFill="accent2" w:themeFillTint="3F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Kleurrijkelijst-accent1">
    <w:name w:val="Colorful List Accent 1"/>
    <w:basedOn w:val="Standaardtabel"/>
    <w:uiPriority w:val="72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E2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2BBFF" w:themeFill="accent2" w:themeFillShade="CC"/>
      </w:tcPr>
    </w:tblStylePr>
    <w:tblStylePr w:type="lastRow">
      <w:rPr>
        <w:b/>
        <w:bCs/>
        <w:color w:val="12BBF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E9FF" w:themeFill="accent1" w:themeFillTint="3F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Kleurrijkearcering-accent6">
    <w:name w:val="Colorful Shading Accent 6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F7F7F" w:themeColor="accent5"/>
        <w:left w:val="single" w:sz="4" w:space="0" w:color="D8D8D8" w:themeColor="accent6"/>
        <w:bottom w:val="single" w:sz="4" w:space="0" w:color="D8D8D8" w:themeColor="accent6"/>
        <w:right w:val="single" w:sz="4" w:space="0" w:color="D8D8D8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BF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F7F7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1818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18181" w:themeColor="accent6" w:themeShade="99"/>
          <w:insideV w:val="nil"/>
        </w:tcBorders>
        <w:shd w:val="clear" w:color="auto" w:fill="81818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18181" w:themeFill="accent6" w:themeFillShade="99"/>
      </w:tcPr>
    </w:tblStylePr>
    <w:tblStylePr w:type="band1Vert">
      <w:tblPr/>
      <w:tcPr>
        <w:shd w:val="clear" w:color="auto" w:fill="EFEFEF" w:themeFill="accent6" w:themeFillTint="66"/>
      </w:tcPr>
    </w:tblStylePr>
    <w:tblStylePr w:type="band1Horz">
      <w:tblPr/>
      <w:tcPr>
        <w:shd w:val="clear" w:color="auto" w:fill="EBEB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8D8D8" w:themeColor="accent6"/>
        <w:left w:val="single" w:sz="4" w:space="0" w:color="7F7F7F" w:themeColor="accent5"/>
        <w:bottom w:val="single" w:sz="4" w:space="0" w:color="7F7F7F" w:themeColor="accent5"/>
        <w:right w:val="single" w:sz="4" w:space="0" w:color="7F7F7F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2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D8D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5" w:themeShade="99"/>
          <w:insideV w:val="nil"/>
        </w:tcBorders>
        <w:shd w:val="clear" w:color="auto" w:fill="4C4C4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5" w:themeFillShade="99"/>
      </w:tcPr>
    </w:tblStylePr>
    <w:tblStylePr w:type="band1Vert">
      <w:tblPr/>
      <w:tcPr>
        <w:shd w:val="clear" w:color="auto" w:fill="CBCBCB" w:themeFill="accent5" w:themeFillTint="66"/>
      </w:tcPr>
    </w:tblStylePr>
    <w:tblStylePr w:type="band1Horz">
      <w:tblPr/>
      <w:tcPr>
        <w:shd w:val="clear" w:color="auto" w:fill="BFBFB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4">
    <w:name w:val="Colorful Shading Accent 4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DF5FF" w:themeColor="accent3"/>
        <w:left w:val="single" w:sz="4" w:space="0" w:color="000000" w:themeColor="accent4"/>
        <w:bottom w:val="single" w:sz="4" w:space="0" w:color="000000" w:themeColor="accent4"/>
        <w:right w:val="single" w:sz="4" w:space="0" w:color="000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6E6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F5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accent4" w:themeShade="99"/>
          <w:insideV w:val="nil"/>
        </w:tcBorders>
        <w:shd w:val="clear" w:color="auto" w:fill="0000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4" w:themeFillShade="99"/>
      </w:tcPr>
    </w:tblStylePr>
    <w:tblStylePr w:type="band1Vert">
      <w:tblPr/>
      <w:tcPr>
        <w:shd w:val="clear" w:color="auto" w:fill="999999" w:themeFill="accent4" w:themeFillTint="66"/>
      </w:tcPr>
    </w:tblStylePr>
    <w:tblStylePr w:type="band1Horz">
      <w:tblPr/>
      <w:tcPr>
        <w:shd w:val="clear" w:color="auto" w:fill="8080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0000" w:themeColor="accent4"/>
        <w:left w:val="single" w:sz="4" w:space="0" w:color="DDF5FF" w:themeColor="accent3"/>
        <w:bottom w:val="single" w:sz="4" w:space="0" w:color="DDF5FF" w:themeColor="accent3"/>
        <w:right w:val="single" w:sz="4" w:space="0" w:color="DDF5FF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BFE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0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BCF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BCFF" w:themeColor="accent3" w:themeShade="99"/>
          <w:insideV w:val="nil"/>
        </w:tcBorders>
        <w:shd w:val="clear" w:color="auto" w:fill="1EBCF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BCFF" w:themeFill="accent3" w:themeFillShade="99"/>
      </w:tcPr>
    </w:tblStylePr>
    <w:tblStylePr w:type="band1Vert">
      <w:tblPr/>
      <w:tcPr>
        <w:shd w:val="clear" w:color="auto" w:fill="F1FAFF" w:themeFill="accent3" w:themeFillTint="66"/>
      </w:tcPr>
    </w:tblStylePr>
    <w:tblStylePr w:type="band1Horz">
      <w:tblPr/>
      <w:tcPr>
        <w:shd w:val="clear" w:color="auto" w:fill="EEFAFF" w:themeFill="accent3" w:themeFillTint="7F"/>
      </w:tcPr>
    </w:tblStylePr>
  </w:style>
  <w:style w:type="table" w:styleId="Kleurrijkearcering-accent2">
    <w:name w:val="Colorful Shading Accent 2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7CFFF" w:themeColor="accent2"/>
        <w:left w:val="single" w:sz="4" w:space="0" w:color="57CFFF" w:themeColor="accent2"/>
        <w:bottom w:val="single" w:sz="4" w:space="0" w:color="57CFFF" w:themeColor="accent2"/>
        <w:right w:val="single" w:sz="4" w:space="0" w:color="57CFFF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EFA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7CFF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92C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92CD" w:themeColor="accent2" w:themeShade="99"/>
          <w:insideV w:val="nil"/>
        </w:tcBorders>
        <w:shd w:val="clear" w:color="auto" w:fill="0092C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2CD" w:themeFill="accent2" w:themeFillShade="99"/>
      </w:tcPr>
    </w:tblStylePr>
    <w:tblStylePr w:type="band1Vert">
      <w:tblPr/>
      <w:tcPr>
        <w:shd w:val="clear" w:color="auto" w:fill="BBEBFF" w:themeFill="accent2" w:themeFillTint="66"/>
      </w:tcPr>
    </w:tblStylePr>
    <w:tblStylePr w:type="band1Horz">
      <w:tblPr/>
      <w:tcPr>
        <w:shd w:val="clear" w:color="auto" w:fill="ABE6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7CFFF" w:themeColor="accent2"/>
        <w:left w:val="single" w:sz="4" w:space="0" w:color="009ADA" w:themeColor="accent1"/>
        <w:bottom w:val="single" w:sz="4" w:space="0" w:color="009ADA" w:themeColor="accent1"/>
        <w:right w:val="single" w:sz="4" w:space="0" w:color="009ADA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2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7CFF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C8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C82" w:themeColor="accent1" w:themeShade="99"/>
          <w:insideV w:val="nil"/>
        </w:tcBorders>
        <w:shd w:val="clear" w:color="auto" w:fill="005C8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C82" w:themeFill="accent1" w:themeFillShade="99"/>
      </w:tcPr>
    </w:tblStylePr>
    <w:tblStylePr w:type="band1Vert">
      <w:tblPr/>
      <w:tcPr>
        <w:shd w:val="clear" w:color="auto" w:fill="8ADCFF" w:themeFill="accent1" w:themeFillTint="66"/>
      </w:tcPr>
    </w:tblStylePr>
    <w:tblStylePr w:type="band1Horz">
      <w:tblPr/>
      <w:tcPr>
        <w:shd w:val="clear" w:color="auto" w:fill="6DD4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raster-accent6">
    <w:name w:val="Colorful Grid Accent 6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7F7F7" w:themeFill="accent6" w:themeFillTint="33"/>
    </w:tcPr>
    <w:tblStylePr w:type="firstRow">
      <w:rPr>
        <w:b/>
        <w:bCs/>
      </w:rPr>
      <w:tblPr/>
      <w:tcPr>
        <w:shd w:val="clear" w:color="auto" w:fill="EFEF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F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1A1A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1A1A1" w:themeFill="accent6" w:themeFillShade="BF"/>
      </w:tcPr>
    </w:tblStylePr>
    <w:tblStylePr w:type="band1Vert">
      <w:tblPr/>
      <w:tcPr>
        <w:shd w:val="clear" w:color="auto" w:fill="EBEBEB" w:themeFill="accent6" w:themeFillTint="7F"/>
      </w:tcPr>
    </w:tblStylePr>
    <w:tblStylePr w:type="band1Horz">
      <w:tblPr/>
      <w:tcPr>
        <w:shd w:val="clear" w:color="auto" w:fill="EBEBEB" w:themeFill="accent6" w:themeFillTint="7F"/>
      </w:tcPr>
    </w:tblStylePr>
  </w:style>
  <w:style w:type="table" w:styleId="Kleurrijkraster-accent5">
    <w:name w:val="Colorful Grid Accent 5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5E5E5" w:themeFill="accent5" w:themeFillTint="33"/>
    </w:tcPr>
    <w:tblStylePr w:type="firstRow">
      <w:rPr>
        <w:b/>
        <w:bCs/>
      </w:rPr>
      <w:tblPr/>
      <w:tcPr>
        <w:shd w:val="clear" w:color="auto" w:fill="CBCBC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CBC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5" w:themeFillShade="BF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shd w:val="clear" w:color="auto" w:fill="BFBFBF" w:themeFill="accent5" w:themeFillTint="7F"/>
      </w:tcPr>
    </w:tblStylePr>
  </w:style>
  <w:style w:type="table" w:styleId="Kleurrijkraster-accent4">
    <w:name w:val="Colorful Grid Accent 4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CCCCC" w:themeFill="accent4" w:themeFillTint="33"/>
    </w:tcPr>
    <w:tblStylePr w:type="firstRow">
      <w:rPr>
        <w:b/>
        <w:bCs/>
      </w:rPr>
      <w:tblPr/>
      <w:tcPr>
        <w:shd w:val="clear" w:color="auto" w:fill="9999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accent4" w:themeFillShade="BF"/>
      </w:tcPr>
    </w:tblStylePr>
    <w:tblStylePr w:type="band1Vert">
      <w:tblPr/>
      <w:tcPr>
        <w:shd w:val="clear" w:color="auto" w:fill="808080" w:themeFill="accent4" w:themeFillTint="7F"/>
      </w:tcPr>
    </w:tblStylePr>
    <w:tblStylePr w:type="band1Horz">
      <w:tblPr/>
      <w:tcPr>
        <w:shd w:val="clear" w:color="auto" w:fill="808080" w:themeFill="accent4" w:themeFillTint="7F"/>
      </w:tcPr>
    </w:tblStylePr>
  </w:style>
  <w:style w:type="table" w:styleId="Kleurrijkraster-accent3">
    <w:name w:val="Colorful Grid Accent 3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8FCFF" w:themeFill="accent3" w:themeFillTint="33"/>
    </w:tcPr>
    <w:tblStylePr w:type="firstRow">
      <w:rPr>
        <w:b/>
        <w:bCs/>
      </w:rPr>
      <w:tblPr/>
      <w:tcPr>
        <w:shd w:val="clear" w:color="auto" w:fill="F1FAF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A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5D1F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5D1FF" w:themeFill="accent3" w:themeFillShade="BF"/>
      </w:tcPr>
    </w:tblStylePr>
    <w:tblStylePr w:type="band1Vert">
      <w:tblPr/>
      <w:tcPr>
        <w:shd w:val="clear" w:color="auto" w:fill="EEFAFF" w:themeFill="accent3" w:themeFillTint="7F"/>
      </w:tcPr>
    </w:tblStylePr>
    <w:tblStylePr w:type="band1Horz">
      <w:tblPr/>
      <w:tcPr>
        <w:shd w:val="clear" w:color="auto" w:fill="EEFAFF" w:themeFill="accent3" w:themeFillTint="7F"/>
      </w:tcPr>
    </w:tblStylePr>
  </w:style>
  <w:style w:type="table" w:styleId="Kleurrijkraster-accent2">
    <w:name w:val="Colorful Grid Accent 2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DDF5FF" w:themeFill="accent2" w:themeFillTint="33"/>
    </w:tcPr>
    <w:tblStylePr w:type="firstRow">
      <w:rPr>
        <w:b/>
        <w:bCs/>
      </w:rPr>
      <w:tblPr/>
      <w:tcPr>
        <w:shd w:val="clear" w:color="auto" w:fill="BBEB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EB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1B6F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1B6FF" w:themeFill="accent2" w:themeFillShade="BF"/>
      </w:tcPr>
    </w:tblStylePr>
    <w:tblStylePr w:type="band1Vert">
      <w:tblPr/>
      <w:tcPr>
        <w:shd w:val="clear" w:color="auto" w:fill="ABE6FF" w:themeFill="accent2" w:themeFillTint="7F"/>
      </w:tcPr>
    </w:tblStylePr>
    <w:tblStylePr w:type="band1Horz">
      <w:tblPr/>
      <w:tcPr>
        <w:shd w:val="clear" w:color="auto" w:fill="ABE6FF" w:themeFill="accent2" w:themeFillTint="7F"/>
      </w:tcPr>
    </w:tblStylePr>
  </w:style>
  <w:style w:type="table" w:styleId="Kleurrijkraster-accent1">
    <w:name w:val="Colorful Grid Accent 1"/>
    <w:basedOn w:val="Standaardtabel"/>
    <w:uiPriority w:val="73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4EDFF" w:themeFill="accent1" w:themeFillTint="33"/>
    </w:tcPr>
    <w:tblStylePr w:type="firstRow">
      <w:rPr>
        <w:b/>
        <w:bCs/>
      </w:rPr>
      <w:tblPr/>
      <w:tcPr>
        <w:shd w:val="clear" w:color="auto" w:fill="8ADC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ADC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73A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73A3" w:themeFill="accent1" w:themeFillShade="BF"/>
      </w:tcPr>
    </w:tblStylePr>
    <w:tblStylePr w:type="band1Vert">
      <w:tblPr/>
      <w:tcPr>
        <w:shd w:val="clear" w:color="auto" w:fill="6DD4FF" w:themeFill="accent1" w:themeFillTint="7F"/>
      </w:tcPr>
    </w:tblStylePr>
    <w:tblStylePr w:type="band1Horz">
      <w:tblPr/>
      <w:tcPr>
        <w:shd w:val="clear" w:color="auto" w:fill="6DD4FF" w:themeFill="accent1" w:themeFillTint="7F"/>
      </w:tcPr>
    </w:tblStylePr>
  </w:style>
  <w:style w:type="table" w:styleId="Gemiddeldelijst2-accent6">
    <w:name w:val="Medium List 2 Accent 6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D8D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8D8D8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D8D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D8D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5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5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F7F7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F7F7F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F7F7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F7F7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accent4"/>
        <w:left w:val="single" w:sz="8" w:space="0" w:color="000000" w:themeColor="accent4"/>
        <w:bottom w:val="single" w:sz="8" w:space="0" w:color="000000" w:themeColor="accent4"/>
        <w:right w:val="single" w:sz="8" w:space="0" w:color="000000" w:themeColor="accent4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F5FF" w:themeColor="accent3"/>
        <w:left w:val="single" w:sz="8" w:space="0" w:color="DDF5FF" w:themeColor="accent3"/>
        <w:bottom w:val="single" w:sz="8" w:space="0" w:color="DDF5FF" w:themeColor="accent3"/>
        <w:right w:val="single" w:sz="8" w:space="0" w:color="DDF5FF" w:themeColor="accent3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F5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DF5FF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F5F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F5F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C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C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7CFFF" w:themeColor="accent2"/>
        <w:left w:val="single" w:sz="8" w:space="0" w:color="57CFFF" w:themeColor="accent2"/>
        <w:bottom w:val="single" w:sz="8" w:space="0" w:color="57CFFF" w:themeColor="accent2"/>
        <w:right w:val="single" w:sz="8" w:space="0" w:color="57CFFF" w:themeColor="accent2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7CFF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7CFFF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7CFF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7CFF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F3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F3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ADA" w:themeColor="accent1"/>
        <w:left w:val="single" w:sz="8" w:space="0" w:color="009ADA" w:themeColor="accent1"/>
        <w:bottom w:val="single" w:sz="8" w:space="0" w:color="009ADA" w:themeColor="accent1"/>
        <w:right w:val="single" w:sz="8" w:space="0" w:color="009ADA" w:themeColor="accent1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AD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9ADA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AD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AD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1-accent6">
    <w:name w:val="Medium List 1 Accent 6"/>
    <w:basedOn w:val="Standaardtabel"/>
    <w:uiPriority w:val="65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8D8D8" w:themeColor="accent6"/>
        <w:bottom w:val="single" w:sz="8" w:space="0" w:color="D8D8D8" w:themeColor="accent6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D8D8" w:themeColor="accent6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D8D8D8" w:themeColor="accent6"/>
          <w:bottom w:val="single" w:sz="8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D8D8" w:themeColor="accent6"/>
          <w:bottom w:val="single" w:sz="8" w:space="0" w:color="D8D8D8" w:themeColor="accent6"/>
        </w:tcBorders>
      </w:tcPr>
    </w:tblStylePr>
    <w:tblStylePr w:type="band1Vert">
      <w:tblPr/>
      <w:tcPr>
        <w:shd w:val="clear" w:color="auto" w:fill="F5F5F5" w:themeFill="accent6" w:themeFillTint="3F"/>
      </w:tcPr>
    </w:tblStylePr>
    <w:tblStylePr w:type="band1Horz">
      <w:tblPr/>
      <w:tcPr>
        <w:shd w:val="clear" w:color="auto" w:fill="F5F5F5" w:themeFill="accent6" w:themeFillTint="3F"/>
      </w:tcPr>
    </w:tblStylePr>
  </w:style>
  <w:style w:type="table" w:styleId="Gemiddeldelijst1-accent5">
    <w:name w:val="Medium List 1 Accent 5"/>
    <w:basedOn w:val="Standaardtabel"/>
    <w:uiPriority w:val="65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bottom w:val="single" w:sz="8" w:space="0" w:color="7F7F7F" w:themeColor="accent5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F7F7F" w:themeColor="accent5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7F7F7F" w:themeColor="accent5"/>
          <w:bottom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F7F7F" w:themeColor="accent5"/>
          <w:bottom w:val="single" w:sz="8" w:space="0" w:color="7F7F7F" w:themeColor="accent5"/>
        </w:tcBorders>
      </w:tc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shd w:val="clear" w:color="auto" w:fill="DFDFDF" w:themeFill="accent5" w:themeFillTint="3F"/>
      </w:tcPr>
    </w:tblStylePr>
  </w:style>
  <w:style w:type="table" w:styleId="Gemiddeldelijst1-accent4">
    <w:name w:val="Medium List 1 Accent 4"/>
    <w:basedOn w:val="Standaardtabel"/>
    <w:uiPriority w:val="65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accent4"/>
        <w:bottom w:val="single" w:sz="8" w:space="0" w:color="000000" w:themeColor="accent4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accent4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000000" w:themeColor="accent4"/>
          <w:bottom w:val="single" w:sz="8" w:space="0" w:color="000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accent4"/>
          <w:bottom w:val="single" w:sz="8" w:space="0" w:color="000000" w:themeColor="accent4"/>
        </w:tcBorders>
      </w:tcPr>
    </w:tblStylePr>
    <w:tblStylePr w:type="band1Vert">
      <w:tblPr/>
      <w:tcPr>
        <w:shd w:val="clear" w:color="auto" w:fill="C0C0C0" w:themeFill="accent4" w:themeFillTint="3F"/>
      </w:tcPr>
    </w:tblStylePr>
    <w:tblStylePr w:type="band1Horz">
      <w:tblPr/>
      <w:tcPr>
        <w:shd w:val="clear" w:color="auto" w:fill="C0C0C0" w:themeFill="accent4" w:themeFillTint="3F"/>
      </w:tcPr>
    </w:tblStylePr>
  </w:style>
  <w:style w:type="table" w:styleId="Gemiddeldelijst1-accent3">
    <w:name w:val="Medium List 1 Accent 3"/>
    <w:basedOn w:val="Standaardtabel"/>
    <w:uiPriority w:val="65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DF5FF" w:themeColor="accent3"/>
        <w:bottom w:val="single" w:sz="8" w:space="0" w:color="DDF5FF" w:themeColor="accent3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F5FF" w:themeColor="accent3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DDF5FF" w:themeColor="accent3"/>
          <w:bottom w:val="single" w:sz="8" w:space="0" w:color="DDF5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F5FF" w:themeColor="accent3"/>
          <w:bottom w:val="single" w:sz="8" w:space="0" w:color="DDF5FF" w:themeColor="accent3"/>
        </w:tcBorders>
      </w:tcPr>
    </w:tblStylePr>
    <w:tblStylePr w:type="band1Vert">
      <w:tblPr/>
      <w:tcPr>
        <w:shd w:val="clear" w:color="auto" w:fill="F6FCFF" w:themeFill="accent3" w:themeFillTint="3F"/>
      </w:tcPr>
    </w:tblStylePr>
    <w:tblStylePr w:type="band1Horz">
      <w:tblPr/>
      <w:tcPr>
        <w:shd w:val="clear" w:color="auto" w:fill="F6FCFF" w:themeFill="accent3" w:themeFillTint="3F"/>
      </w:tcPr>
    </w:tblStylePr>
  </w:style>
  <w:style w:type="table" w:styleId="Gemiddeldelijst1-accent2">
    <w:name w:val="Medium List 1 Accent 2"/>
    <w:basedOn w:val="Standaardtabel"/>
    <w:uiPriority w:val="65"/>
    <w:rsid w:val="00E07762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7CFFF" w:themeColor="accent2"/>
        <w:bottom w:val="single" w:sz="8" w:space="0" w:color="57CFFF" w:themeColor="accent2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7CFFF" w:themeColor="accent2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57CFFF" w:themeColor="accent2"/>
          <w:bottom w:val="single" w:sz="8" w:space="0" w:color="57CFF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7CFFF" w:themeColor="accent2"/>
          <w:bottom w:val="single" w:sz="8" w:space="0" w:color="57CFFF" w:themeColor="accent2"/>
        </w:tcBorders>
      </w:tcPr>
    </w:tblStylePr>
    <w:tblStylePr w:type="band1Vert">
      <w:tblPr/>
      <w:tcPr>
        <w:shd w:val="clear" w:color="auto" w:fill="D5F3FF" w:themeFill="accent2" w:themeFillTint="3F"/>
      </w:tcPr>
    </w:tblStylePr>
    <w:tblStylePr w:type="band1Horz">
      <w:tblPr/>
      <w:tcPr>
        <w:shd w:val="clear" w:color="auto" w:fill="D5F3FF" w:themeFill="accent2" w:themeFillTint="3F"/>
      </w:tcPr>
    </w:tblStylePr>
  </w:style>
  <w:style w:type="table" w:styleId="Gemiddeldearcering2-accent6">
    <w:name w:val="Medium Shading 2 Accent 6"/>
    <w:basedOn w:val="Standaardtabel"/>
    <w:uiPriority w:val="64"/>
    <w:rsid w:val="00E0776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D8D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D8D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E0776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7F7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7F7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E0776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E0776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F5F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F5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F5F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E0776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7CFF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7CFF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7CFF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E1E1E1" w:themeColor="accent6" w:themeTint="BF"/>
        <w:left w:val="single" w:sz="8" w:space="0" w:color="E1E1E1" w:themeColor="accent6" w:themeTint="BF"/>
        <w:bottom w:val="single" w:sz="8" w:space="0" w:color="E1E1E1" w:themeColor="accent6" w:themeTint="BF"/>
        <w:right w:val="single" w:sz="8" w:space="0" w:color="E1E1E1" w:themeColor="accent6" w:themeTint="BF"/>
        <w:insideH w:val="single" w:sz="8" w:space="0" w:color="E1E1E1" w:themeColor="accent6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E1E1" w:themeColor="accent6" w:themeTint="BF"/>
          <w:left w:val="single" w:sz="8" w:space="0" w:color="E1E1E1" w:themeColor="accent6" w:themeTint="BF"/>
          <w:bottom w:val="single" w:sz="8" w:space="0" w:color="E1E1E1" w:themeColor="accent6" w:themeTint="BF"/>
          <w:right w:val="single" w:sz="8" w:space="0" w:color="E1E1E1" w:themeColor="accent6" w:themeTint="BF"/>
          <w:insideH w:val="nil"/>
          <w:insideV w:val="nil"/>
        </w:tcBorders>
        <w:shd w:val="clear" w:color="auto" w:fill="D8D8D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E1E1" w:themeColor="accent6" w:themeTint="BF"/>
          <w:left w:val="single" w:sz="8" w:space="0" w:color="E1E1E1" w:themeColor="accent6" w:themeTint="BF"/>
          <w:bottom w:val="single" w:sz="8" w:space="0" w:color="E1E1E1" w:themeColor="accent6" w:themeTint="BF"/>
          <w:right w:val="single" w:sz="8" w:space="0" w:color="E1E1E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5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404040" w:themeColor="accent4" w:themeTint="BF"/>
        <w:left w:val="single" w:sz="8" w:space="0" w:color="404040" w:themeColor="accent4" w:themeTint="BF"/>
        <w:bottom w:val="single" w:sz="8" w:space="0" w:color="404040" w:themeColor="accent4" w:themeTint="BF"/>
        <w:right w:val="single" w:sz="8" w:space="0" w:color="404040" w:themeColor="accent4" w:themeTint="BF"/>
        <w:insideH w:val="single" w:sz="8" w:space="0" w:color="404040" w:themeColor="accent4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accent4" w:themeTint="BF"/>
          <w:left w:val="single" w:sz="8" w:space="0" w:color="404040" w:themeColor="accent4" w:themeTint="BF"/>
          <w:bottom w:val="single" w:sz="8" w:space="0" w:color="404040" w:themeColor="accent4" w:themeTint="BF"/>
          <w:right w:val="single" w:sz="8" w:space="0" w:color="404040" w:themeColor="accent4" w:themeTint="BF"/>
          <w:insideH w:val="nil"/>
          <w:insideV w:val="nil"/>
        </w:tcBorders>
        <w:shd w:val="clear" w:color="auto" w:fill="000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accent4" w:themeTint="BF"/>
          <w:left w:val="single" w:sz="8" w:space="0" w:color="404040" w:themeColor="accent4" w:themeTint="BF"/>
          <w:bottom w:val="single" w:sz="8" w:space="0" w:color="404040" w:themeColor="accent4" w:themeTint="BF"/>
          <w:right w:val="single" w:sz="8" w:space="0" w:color="4040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E5F7FF" w:themeColor="accent3" w:themeTint="BF"/>
        <w:left w:val="single" w:sz="8" w:space="0" w:color="E5F7FF" w:themeColor="accent3" w:themeTint="BF"/>
        <w:bottom w:val="single" w:sz="8" w:space="0" w:color="E5F7FF" w:themeColor="accent3" w:themeTint="BF"/>
        <w:right w:val="single" w:sz="8" w:space="0" w:color="E5F7FF" w:themeColor="accent3" w:themeTint="BF"/>
        <w:insideH w:val="single" w:sz="8" w:space="0" w:color="E5F7FF" w:themeColor="accent3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F7FF" w:themeColor="accent3" w:themeTint="BF"/>
          <w:left w:val="single" w:sz="8" w:space="0" w:color="E5F7FF" w:themeColor="accent3" w:themeTint="BF"/>
          <w:bottom w:val="single" w:sz="8" w:space="0" w:color="E5F7FF" w:themeColor="accent3" w:themeTint="BF"/>
          <w:right w:val="single" w:sz="8" w:space="0" w:color="E5F7FF" w:themeColor="accent3" w:themeTint="BF"/>
          <w:insideH w:val="nil"/>
          <w:insideV w:val="nil"/>
        </w:tcBorders>
        <w:shd w:val="clear" w:color="auto" w:fill="DDF5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F7FF" w:themeColor="accent3" w:themeTint="BF"/>
          <w:left w:val="single" w:sz="8" w:space="0" w:color="E5F7FF" w:themeColor="accent3" w:themeTint="BF"/>
          <w:bottom w:val="single" w:sz="8" w:space="0" w:color="E5F7FF" w:themeColor="accent3" w:themeTint="BF"/>
          <w:right w:val="single" w:sz="8" w:space="0" w:color="E5F7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C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C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81DAFF" w:themeColor="accent2" w:themeTint="BF"/>
        <w:left w:val="single" w:sz="8" w:space="0" w:color="81DAFF" w:themeColor="accent2" w:themeTint="BF"/>
        <w:bottom w:val="single" w:sz="8" w:space="0" w:color="81DAFF" w:themeColor="accent2" w:themeTint="BF"/>
        <w:right w:val="single" w:sz="8" w:space="0" w:color="81DAFF" w:themeColor="accent2" w:themeTint="BF"/>
        <w:insideH w:val="single" w:sz="8" w:space="0" w:color="81DAFF" w:themeColor="accent2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1DAFF" w:themeColor="accent2" w:themeTint="BF"/>
          <w:left w:val="single" w:sz="8" w:space="0" w:color="81DAFF" w:themeColor="accent2" w:themeTint="BF"/>
          <w:bottom w:val="single" w:sz="8" w:space="0" w:color="81DAFF" w:themeColor="accent2" w:themeTint="BF"/>
          <w:right w:val="single" w:sz="8" w:space="0" w:color="81DAFF" w:themeColor="accent2" w:themeTint="BF"/>
          <w:insideH w:val="nil"/>
          <w:insideV w:val="nil"/>
        </w:tcBorders>
        <w:shd w:val="clear" w:color="auto" w:fill="57CFF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1DAFF" w:themeColor="accent2" w:themeTint="BF"/>
          <w:left w:val="single" w:sz="8" w:space="0" w:color="81DAFF" w:themeColor="accent2" w:themeTint="BF"/>
          <w:bottom w:val="single" w:sz="8" w:space="0" w:color="81DAFF" w:themeColor="accent2" w:themeTint="BF"/>
          <w:right w:val="single" w:sz="8" w:space="0" w:color="81DA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3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F3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raster3-accent6">
    <w:name w:val="Medium Grid 3 Accent 6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5F5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D8D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D8D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D8D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D8D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EB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EBEB" w:themeFill="accent6" w:themeFillTint="7F"/>
      </w:tcPr>
    </w:tblStylePr>
  </w:style>
  <w:style w:type="table" w:styleId="Gemiddeldraster3-accent5">
    <w:name w:val="Medium Grid 3 Accent 5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DFDFD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F7F7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F7F7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5" w:themeFillTint="7F"/>
      </w:tcPr>
    </w:tblStylePr>
  </w:style>
  <w:style w:type="table" w:styleId="Gemiddeldraster3-accent4">
    <w:name w:val="Medium Grid 3 Accent 4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0C0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accent4" w:themeFillTint="7F"/>
      </w:tcPr>
    </w:tblStylePr>
  </w:style>
  <w:style w:type="table" w:styleId="Gemiddeldraster3-accent3">
    <w:name w:val="Medium Grid 3 Accent 3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6FC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F5F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F5F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F5F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F5F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FA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FAFF" w:themeFill="accent3" w:themeFillTint="7F"/>
      </w:tcPr>
    </w:tblStylePr>
  </w:style>
  <w:style w:type="table" w:styleId="Gemiddeldraster3-accent2">
    <w:name w:val="Medium Grid 3 Accent 2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D5F3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7CFF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7CFF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7CFF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7CFF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E6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E6FF" w:themeFill="accent2" w:themeFillTint="7F"/>
      </w:tcPr>
    </w:tblStylePr>
  </w:style>
  <w:style w:type="table" w:styleId="Gemiddeldraster3-accent1">
    <w:name w:val="Medium Grid 3 Accent 1"/>
    <w:basedOn w:val="Standaardtabel"/>
    <w:uiPriority w:val="69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B6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AD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AD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AD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AD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DD4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DD4FF" w:themeFill="accent1" w:themeFillTint="7F"/>
      </w:tcPr>
    </w:tblStylePr>
  </w:style>
  <w:style w:type="table" w:styleId="Gemiddeldraster2-accent6">
    <w:name w:val="Medium Grid 2 Accent 6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8D8D8" w:themeColor="accent6"/>
        <w:left w:val="single" w:sz="8" w:space="0" w:color="D8D8D8" w:themeColor="accent6"/>
        <w:bottom w:val="single" w:sz="8" w:space="0" w:color="D8D8D8" w:themeColor="accent6"/>
        <w:right w:val="single" w:sz="8" w:space="0" w:color="D8D8D8" w:themeColor="accent6"/>
        <w:insideH w:val="single" w:sz="8" w:space="0" w:color="D8D8D8" w:themeColor="accent6"/>
        <w:insideV w:val="single" w:sz="8" w:space="0" w:color="D8D8D8" w:themeColor="accent6"/>
      </w:tblBorders>
      <w:tblCellMar>
        <w:left w:w="0" w:type="dxa"/>
        <w:right w:w="0" w:type="dxa"/>
      </w:tblCellMar>
    </w:tblPr>
    <w:tcPr>
      <w:shd w:val="clear" w:color="auto" w:fill="F5F5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7F7" w:themeFill="accent6" w:themeFillTint="33"/>
      </w:tcPr>
    </w:tblStylePr>
    <w:tblStylePr w:type="band1Vert">
      <w:tblPr/>
      <w:tcPr>
        <w:shd w:val="clear" w:color="auto" w:fill="EBEBEB" w:themeFill="accent6" w:themeFillTint="7F"/>
      </w:tcPr>
    </w:tblStylePr>
    <w:tblStylePr w:type="band1Horz">
      <w:tblPr/>
      <w:tcPr>
        <w:tcBorders>
          <w:insideH w:val="single" w:sz="6" w:space="0" w:color="D8D8D8" w:themeColor="accent6"/>
          <w:insideV w:val="single" w:sz="6" w:space="0" w:color="D8D8D8" w:themeColor="accent6"/>
        </w:tcBorders>
        <w:shd w:val="clear" w:color="auto" w:fill="EBEB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  <w:tblCellMar>
        <w:left w:w="0" w:type="dxa"/>
        <w:right w:w="0" w:type="dxa"/>
      </w:tblCellMar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accent4"/>
        <w:left w:val="single" w:sz="8" w:space="0" w:color="000000" w:themeColor="accent4"/>
        <w:bottom w:val="single" w:sz="8" w:space="0" w:color="000000" w:themeColor="accent4"/>
        <w:right w:val="single" w:sz="8" w:space="0" w:color="000000" w:themeColor="accent4"/>
        <w:insideH w:val="single" w:sz="8" w:space="0" w:color="000000" w:themeColor="accent4"/>
        <w:insideV w:val="single" w:sz="8" w:space="0" w:color="000000" w:themeColor="accent4"/>
      </w:tblBorders>
      <w:tblCellMar>
        <w:left w:w="0" w:type="dxa"/>
        <w:right w:w="0" w:type="dxa"/>
      </w:tblCellMar>
    </w:tblPr>
    <w:tcPr>
      <w:shd w:val="clear" w:color="auto" w:fill="C0C0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accent4" w:themeFillTint="33"/>
      </w:tcPr>
    </w:tblStylePr>
    <w:tblStylePr w:type="band1Vert">
      <w:tblPr/>
      <w:tcPr>
        <w:shd w:val="clear" w:color="auto" w:fill="808080" w:themeFill="accent4" w:themeFillTint="7F"/>
      </w:tcPr>
    </w:tblStylePr>
    <w:tblStylePr w:type="band1Horz">
      <w:tblPr/>
      <w:tcPr>
        <w:tcBorders>
          <w:insideH w:val="single" w:sz="6" w:space="0" w:color="000000" w:themeColor="accent4"/>
          <w:insideV w:val="single" w:sz="6" w:space="0" w:color="000000" w:themeColor="accent4"/>
        </w:tcBorders>
        <w:shd w:val="clear" w:color="auto" w:fill="8080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F5FF" w:themeColor="accent3"/>
        <w:left w:val="single" w:sz="8" w:space="0" w:color="DDF5FF" w:themeColor="accent3"/>
        <w:bottom w:val="single" w:sz="8" w:space="0" w:color="DDF5FF" w:themeColor="accent3"/>
        <w:right w:val="single" w:sz="8" w:space="0" w:color="DDF5FF" w:themeColor="accent3"/>
        <w:insideH w:val="single" w:sz="8" w:space="0" w:color="DDF5FF" w:themeColor="accent3"/>
        <w:insideV w:val="single" w:sz="8" w:space="0" w:color="DDF5FF" w:themeColor="accent3"/>
      </w:tblBorders>
      <w:tblCellMar>
        <w:left w:w="0" w:type="dxa"/>
        <w:right w:w="0" w:type="dxa"/>
      </w:tblCellMar>
    </w:tblPr>
    <w:tcPr>
      <w:shd w:val="clear" w:color="auto" w:fill="F6FCF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BFEF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FF" w:themeFill="accent3" w:themeFillTint="33"/>
      </w:tcPr>
    </w:tblStylePr>
    <w:tblStylePr w:type="band1Vert">
      <w:tblPr/>
      <w:tcPr>
        <w:shd w:val="clear" w:color="auto" w:fill="EEFAFF" w:themeFill="accent3" w:themeFillTint="7F"/>
      </w:tcPr>
    </w:tblStylePr>
    <w:tblStylePr w:type="band1Horz">
      <w:tblPr/>
      <w:tcPr>
        <w:tcBorders>
          <w:insideH w:val="single" w:sz="6" w:space="0" w:color="DDF5FF" w:themeColor="accent3"/>
          <w:insideV w:val="single" w:sz="6" w:space="0" w:color="DDF5FF" w:themeColor="accent3"/>
        </w:tcBorders>
        <w:shd w:val="clear" w:color="auto" w:fill="EEFA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7CFFF" w:themeColor="accent2"/>
        <w:left w:val="single" w:sz="8" w:space="0" w:color="57CFFF" w:themeColor="accent2"/>
        <w:bottom w:val="single" w:sz="8" w:space="0" w:color="57CFFF" w:themeColor="accent2"/>
        <w:right w:val="single" w:sz="8" w:space="0" w:color="57CFFF" w:themeColor="accent2"/>
        <w:insideH w:val="single" w:sz="8" w:space="0" w:color="57CFFF" w:themeColor="accent2"/>
        <w:insideV w:val="single" w:sz="8" w:space="0" w:color="57CFFF" w:themeColor="accent2"/>
      </w:tblBorders>
      <w:tblCellMar>
        <w:left w:w="0" w:type="dxa"/>
        <w:right w:w="0" w:type="dxa"/>
      </w:tblCellMar>
    </w:tblPr>
    <w:tcPr>
      <w:shd w:val="clear" w:color="auto" w:fill="D5F3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A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5FF" w:themeFill="accent2" w:themeFillTint="33"/>
      </w:tcPr>
    </w:tblStylePr>
    <w:tblStylePr w:type="band1Vert">
      <w:tblPr/>
      <w:tcPr>
        <w:shd w:val="clear" w:color="auto" w:fill="ABE6FF" w:themeFill="accent2" w:themeFillTint="7F"/>
      </w:tcPr>
    </w:tblStylePr>
    <w:tblStylePr w:type="band1Horz">
      <w:tblPr/>
      <w:tcPr>
        <w:tcBorders>
          <w:insideH w:val="single" w:sz="6" w:space="0" w:color="57CFFF" w:themeColor="accent2"/>
          <w:insideV w:val="single" w:sz="6" w:space="0" w:color="57CFFF" w:themeColor="accent2"/>
        </w:tcBorders>
        <w:shd w:val="clear" w:color="auto" w:fill="ABE6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E07762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ADA" w:themeColor="accent1"/>
        <w:left w:val="single" w:sz="8" w:space="0" w:color="009ADA" w:themeColor="accent1"/>
        <w:bottom w:val="single" w:sz="8" w:space="0" w:color="009ADA" w:themeColor="accent1"/>
        <w:right w:val="single" w:sz="8" w:space="0" w:color="009ADA" w:themeColor="accent1"/>
        <w:insideH w:val="single" w:sz="8" w:space="0" w:color="009ADA" w:themeColor="accent1"/>
        <w:insideV w:val="single" w:sz="8" w:space="0" w:color="009ADA" w:themeColor="accent1"/>
      </w:tblBorders>
      <w:tblCellMar>
        <w:left w:w="0" w:type="dxa"/>
        <w:right w:w="0" w:type="dxa"/>
      </w:tblCellMar>
    </w:tblPr>
    <w:tcPr>
      <w:shd w:val="clear" w:color="auto" w:fill="B6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EDFF" w:themeFill="accent1" w:themeFillTint="33"/>
      </w:tcPr>
    </w:tblStylePr>
    <w:tblStylePr w:type="band1Vert">
      <w:tblPr/>
      <w:tcPr>
        <w:shd w:val="clear" w:color="auto" w:fill="6DD4FF" w:themeFill="accent1" w:themeFillTint="7F"/>
      </w:tcPr>
    </w:tblStylePr>
    <w:tblStylePr w:type="band1Horz">
      <w:tblPr/>
      <w:tcPr>
        <w:tcBorders>
          <w:insideH w:val="single" w:sz="6" w:space="0" w:color="009ADA" w:themeColor="accent1"/>
          <w:insideV w:val="single" w:sz="6" w:space="0" w:color="009ADA" w:themeColor="accent1"/>
        </w:tcBorders>
        <w:shd w:val="clear" w:color="auto" w:fill="6DD4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1-accent6">
    <w:name w:val="Medium Grid 1 Accent 6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E1E1E1" w:themeColor="accent6" w:themeTint="BF"/>
        <w:left w:val="single" w:sz="8" w:space="0" w:color="E1E1E1" w:themeColor="accent6" w:themeTint="BF"/>
        <w:bottom w:val="single" w:sz="8" w:space="0" w:color="E1E1E1" w:themeColor="accent6" w:themeTint="BF"/>
        <w:right w:val="single" w:sz="8" w:space="0" w:color="E1E1E1" w:themeColor="accent6" w:themeTint="BF"/>
        <w:insideH w:val="single" w:sz="8" w:space="0" w:color="E1E1E1" w:themeColor="accent6" w:themeTint="BF"/>
        <w:insideV w:val="single" w:sz="8" w:space="0" w:color="E1E1E1" w:themeColor="accent6" w:themeTint="BF"/>
      </w:tblBorders>
      <w:tblCellMar>
        <w:left w:w="0" w:type="dxa"/>
        <w:right w:w="0" w:type="dxa"/>
      </w:tblCellMar>
    </w:tblPr>
    <w:tcPr>
      <w:shd w:val="clear" w:color="auto" w:fill="F5F5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E1E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6" w:themeFillTint="7F"/>
      </w:tcPr>
    </w:tblStylePr>
    <w:tblStylePr w:type="band1Horz">
      <w:tblPr/>
      <w:tcPr>
        <w:shd w:val="clear" w:color="auto" w:fill="EBEBEB" w:themeFill="accent6" w:themeFillTint="7F"/>
      </w:tcPr>
    </w:tblStylePr>
  </w:style>
  <w:style w:type="table" w:styleId="Gemiddeldraster1-accent5">
    <w:name w:val="Medium Grid 1 Accent 5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  <w:insideV w:val="single" w:sz="8" w:space="0" w:color="9F9F9F" w:themeColor="accent5" w:themeTint="BF"/>
      </w:tblBorders>
      <w:tblCellMar>
        <w:left w:w="0" w:type="dxa"/>
        <w:right w:w="0" w:type="dxa"/>
      </w:tblCellMar>
    </w:tblPr>
    <w:tcPr>
      <w:shd w:val="clear" w:color="auto" w:fill="DFDFD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shd w:val="clear" w:color="auto" w:fill="BFBFBF" w:themeFill="accent5" w:themeFillTint="7F"/>
      </w:tcPr>
    </w:tblStylePr>
  </w:style>
  <w:style w:type="table" w:styleId="Gemiddeldraster1-accent4">
    <w:name w:val="Medium Grid 1 Accent 4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404040" w:themeColor="accent4" w:themeTint="BF"/>
        <w:left w:val="single" w:sz="8" w:space="0" w:color="404040" w:themeColor="accent4" w:themeTint="BF"/>
        <w:bottom w:val="single" w:sz="8" w:space="0" w:color="404040" w:themeColor="accent4" w:themeTint="BF"/>
        <w:right w:val="single" w:sz="8" w:space="0" w:color="404040" w:themeColor="accent4" w:themeTint="BF"/>
        <w:insideH w:val="single" w:sz="8" w:space="0" w:color="404040" w:themeColor="accent4" w:themeTint="BF"/>
        <w:insideV w:val="single" w:sz="8" w:space="0" w:color="404040" w:themeColor="accent4" w:themeTint="BF"/>
      </w:tblBorders>
      <w:tblCellMar>
        <w:left w:w="0" w:type="dxa"/>
        <w:right w:w="0" w:type="dxa"/>
      </w:tblCellMar>
    </w:tblPr>
    <w:tcPr>
      <w:shd w:val="clear" w:color="auto" w:fill="C0C0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accent4" w:themeFillTint="7F"/>
      </w:tcPr>
    </w:tblStylePr>
    <w:tblStylePr w:type="band1Horz">
      <w:tblPr/>
      <w:tcPr>
        <w:shd w:val="clear" w:color="auto" w:fill="808080" w:themeFill="accent4" w:themeFillTint="7F"/>
      </w:tcPr>
    </w:tblStylePr>
  </w:style>
  <w:style w:type="table" w:styleId="Gemiddeldraster1-accent3">
    <w:name w:val="Medium Grid 1 Accent 3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E5F7FF" w:themeColor="accent3" w:themeTint="BF"/>
        <w:left w:val="single" w:sz="8" w:space="0" w:color="E5F7FF" w:themeColor="accent3" w:themeTint="BF"/>
        <w:bottom w:val="single" w:sz="8" w:space="0" w:color="E5F7FF" w:themeColor="accent3" w:themeTint="BF"/>
        <w:right w:val="single" w:sz="8" w:space="0" w:color="E5F7FF" w:themeColor="accent3" w:themeTint="BF"/>
        <w:insideH w:val="single" w:sz="8" w:space="0" w:color="E5F7FF" w:themeColor="accent3" w:themeTint="BF"/>
        <w:insideV w:val="single" w:sz="8" w:space="0" w:color="E5F7FF" w:themeColor="accent3" w:themeTint="BF"/>
      </w:tblBorders>
      <w:tblCellMar>
        <w:left w:w="0" w:type="dxa"/>
        <w:right w:w="0" w:type="dxa"/>
      </w:tblCellMar>
    </w:tblPr>
    <w:tcPr>
      <w:shd w:val="clear" w:color="auto" w:fill="F6FC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F7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FAFF" w:themeFill="accent3" w:themeFillTint="7F"/>
      </w:tcPr>
    </w:tblStylePr>
    <w:tblStylePr w:type="band1Horz">
      <w:tblPr/>
      <w:tcPr>
        <w:shd w:val="clear" w:color="auto" w:fill="EEFAFF" w:themeFill="accent3" w:themeFillTint="7F"/>
      </w:tcPr>
    </w:tblStylePr>
  </w:style>
  <w:style w:type="table" w:styleId="Gemiddeldraster1-accent2">
    <w:name w:val="Medium Grid 1 Accent 2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81DAFF" w:themeColor="accent2" w:themeTint="BF"/>
        <w:left w:val="single" w:sz="8" w:space="0" w:color="81DAFF" w:themeColor="accent2" w:themeTint="BF"/>
        <w:bottom w:val="single" w:sz="8" w:space="0" w:color="81DAFF" w:themeColor="accent2" w:themeTint="BF"/>
        <w:right w:val="single" w:sz="8" w:space="0" w:color="81DAFF" w:themeColor="accent2" w:themeTint="BF"/>
        <w:insideH w:val="single" w:sz="8" w:space="0" w:color="81DAFF" w:themeColor="accent2" w:themeTint="BF"/>
        <w:insideV w:val="single" w:sz="8" w:space="0" w:color="81DAFF" w:themeColor="accent2" w:themeTint="BF"/>
      </w:tblBorders>
      <w:tblCellMar>
        <w:left w:w="0" w:type="dxa"/>
        <w:right w:w="0" w:type="dxa"/>
      </w:tblCellMar>
    </w:tblPr>
    <w:tcPr>
      <w:shd w:val="clear" w:color="auto" w:fill="D5F3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1DA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6FF" w:themeFill="accent2" w:themeFillTint="7F"/>
      </w:tcPr>
    </w:tblStylePr>
    <w:tblStylePr w:type="band1Horz">
      <w:tblPr/>
      <w:tcPr>
        <w:shd w:val="clear" w:color="auto" w:fill="ABE6FF" w:themeFill="accent2" w:themeFillTint="7F"/>
      </w:tcPr>
    </w:tblStylePr>
  </w:style>
  <w:style w:type="table" w:styleId="Gemiddeldraster1-accent1">
    <w:name w:val="Medium Grid 1 Accent 1"/>
    <w:basedOn w:val="Standaardtabel"/>
    <w:uiPriority w:val="67"/>
    <w:rsid w:val="00E07762"/>
    <w:pPr>
      <w:spacing w:line="240" w:lineRule="auto"/>
    </w:pPr>
    <w:tblPr>
      <w:tblStyleRowBandSize w:val="1"/>
      <w:tblStyleColBandSize w:val="1"/>
      <w:tblBorders>
        <w:top w:val="single" w:sz="8" w:space="0" w:color="24BEFF" w:themeColor="accent1" w:themeTint="BF"/>
        <w:left w:val="single" w:sz="8" w:space="0" w:color="24BEFF" w:themeColor="accent1" w:themeTint="BF"/>
        <w:bottom w:val="single" w:sz="8" w:space="0" w:color="24BEFF" w:themeColor="accent1" w:themeTint="BF"/>
        <w:right w:val="single" w:sz="8" w:space="0" w:color="24BEFF" w:themeColor="accent1" w:themeTint="BF"/>
        <w:insideH w:val="single" w:sz="8" w:space="0" w:color="24BEFF" w:themeColor="accent1" w:themeTint="BF"/>
        <w:insideV w:val="single" w:sz="8" w:space="0" w:color="24BEFF" w:themeColor="accent1" w:themeTint="BF"/>
      </w:tblBorders>
      <w:tblCellMar>
        <w:left w:w="0" w:type="dxa"/>
        <w:right w:w="0" w:type="dxa"/>
      </w:tblCellMar>
    </w:tblPr>
    <w:tcPr>
      <w:shd w:val="clear" w:color="auto" w:fill="B6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4BE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DD4FF" w:themeFill="accent1" w:themeFillTint="7F"/>
      </w:tcPr>
    </w:tblStylePr>
    <w:tblStylePr w:type="band1Horz">
      <w:tblPr/>
      <w:tcPr>
        <w:shd w:val="clear" w:color="auto" w:fill="6DD4FF" w:themeFill="accent1" w:themeFillTint="7F"/>
      </w:tcPr>
    </w:tblStylePr>
  </w:style>
  <w:style w:type="table" w:styleId="Donkerelijst-accent6">
    <w:name w:val="Dark List Accent 6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D8D8D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B6B6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A1A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A1A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A1A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A1A1" w:themeFill="accent6" w:themeFillShade="BF"/>
      </w:tcPr>
    </w:tblStylePr>
  </w:style>
  <w:style w:type="table" w:styleId="Donkerelijst-accent5">
    <w:name w:val="Dark List Accent 5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7F7F7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 w:themeFillShade="BF"/>
      </w:tcPr>
    </w:tblStylePr>
  </w:style>
  <w:style w:type="table" w:styleId="Donkerelijst-accent4">
    <w:name w:val="Dark List Accent 4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000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accent4" w:themeFillShade="BF"/>
      </w:tcPr>
    </w:tblStylePr>
  </w:style>
  <w:style w:type="table" w:styleId="Donkerelijst-accent3">
    <w:name w:val="Dark List Accent 3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DDF5F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A7E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5D1F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5D1F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D1F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D1FF" w:themeFill="accent3" w:themeFillShade="BF"/>
      </w:tcPr>
    </w:tblStylePr>
  </w:style>
  <w:style w:type="table" w:styleId="Donkerelijst-accent2">
    <w:name w:val="Dark List Accent 2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57CFF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79A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1B6F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1B6F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B6F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B6FF" w:themeFill="accent2" w:themeFillShade="BF"/>
      </w:tcPr>
    </w:tblStylePr>
  </w:style>
  <w:style w:type="table" w:styleId="Donkerelijst-accent1">
    <w:name w:val="Dark List Accent 1"/>
    <w:basedOn w:val="Standaardtabel"/>
    <w:uiPriority w:val="70"/>
    <w:rsid w:val="00E07762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009AD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C6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3A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3A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3A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3A3" w:themeFill="accent1" w:themeFillShade="BF"/>
      </w:tcPr>
    </w:tblStylePr>
  </w:style>
  <w:style w:type="paragraph" w:styleId="Bibliografie">
    <w:name w:val="Bibliography"/>
    <w:basedOn w:val="ZsysbasisCCV"/>
    <w:next w:val="BodytextCCV"/>
    <w:uiPriority w:val="98"/>
    <w:semiHidden/>
    <w:rsid w:val="00E07762"/>
  </w:style>
  <w:style w:type="paragraph" w:styleId="Citaat">
    <w:name w:val="Quote"/>
    <w:basedOn w:val="Standaard"/>
    <w:next w:val="Standaard"/>
    <w:link w:val="CitaatChar"/>
    <w:uiPriority w:val="98"/>
    <w:semiHidden/>
    <w:rsid w:val="00E85AB4"/>
    <w:pPr>
      <w:spacing w:before="200" w:after="160"/>
      <w:ind w:left="864" w:right="864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98"/>
    <w:semiHidden/>
    <w:rsid w:val="00E85AB4"/>
    <w:rPr>
      <w:rFonts w:asciiTheme="minorHAnsi" w:hAnsiTheme="minorHAnsi"/>
      <w:i/>
      <w:iCs/>
      <w:color w:val="404040" w:themeColor="text1" w:themeTint="BF"/>
    </w:rPr>
  </w:style>
  <w:style w:type="paragraph" w:styleId="Duidelijkcitaat">
    <w:name w:val="Intense Quote"/>
    <w:basedOn w:val="ZsysbasisCCV"/>
    <w:next w:val="BodytextCCV"/>
    <w:link w:val="DuidelijkcitaatChar"/>
    <w:uiPriority w:val="98"/>
    <w:semiHidden/>
    <w:rsid w:val="00F33259"/>
    <w:pPr>
      <w:spacing w:before="200" w:after="280"/>
      <w:ind w:left="936" w:right="936"/>
    </w:pPr>
    <w:rPr>
      <w:b/>
      <w:bCs/>
      <w:i/>
      <w:iCs/>
    </w:rPr>
  </w:style>
  <w:style w:type="character" w:customStyle="1" w:styleId="DuidelijkcitaatChar">
    <w:name w:val="Duidelijk citaat Char"/>
    <w:basedOn w:val="Standaardalinea-lettertype"/>
    <w:link w:val="Duidelijkcitaat"/>
    <w:uiPriority w:val="98"/>
    <w:semiHidden/>
    <w:rsid w:val="00F33259"/>
    <w:rPr>
      <w:b/>
      <w:bCs/>
      <w:i/>
      <w:iCs/>
    </w:rPr>
  </w:style>
  <w:style w:type="character" w:styleId="Eindnootmarkering">
    <w:name w:val="endnote reference"/>
    <w:aliases w:val="End note reference CCV"/>
    <w:basedOn w:val="Standaardalinea-lettertype"/>
    <w:uiPriority w:val="98"/>
    <w:semiHidden/>
    <w:rsid w:val="00791614"/>
    <w:rPr>
      <w:vertAlign w:val="superscript"/>
      <w:lang w:val="nl-NL"/>
    </w:rPr>
  </w:style>
  <w:style w:type="paragraph" w:styleId="Geenafstand">
    <w:name w:val="No Spacing"/>
    <w:basedOn w:val="ZsysbasisCCV"/>
    <w:next w:val="BodytextCCV"/>
    <w:uiPriority w:val="98"/>
    <w:semiHidden/>
    <w:rsid w:val="00D27D0E"/>
  </w:style>
  <w:style w:type="character" w:styleId="HTMLCode">
    <w:name w:val="HTML Code"/>
    <w:basedOn w:val="Standaardalinea-lettertype"/>
    <w:uiPriority w:val="98"/>
    <w:semiHidden/>
    <w:rsid w:val="00E07762"/>
    <w:rPr>
      <w:rFonts w:ascii="Consolas" w:hAnsi="Consolas"/>
      <w:sz w:val="20"/>
      <w:szCs w:val="20"/>
      <w:lang w:val="nl-NL"/>
    </w:rPr>
  </w:style>
  <w:style w:type="character" w:styleId="HTMLDefinition">
    <w:name w:val="HTML Definition"/>
    <w:basedOn w:val="Standaardalinea-lettertype"/>
    <w:uiPriority w:val="98"/>
    <w:semiHidden/>
    <w:rsid w:val="00E07762"/>
    <w:rPr>
      <w:i/>
      <w:iCs/>
      <w:lang w:val="nl-NL"/>
    </w:rPr>
  </w:style>
  <w:style w:type="character" w:styleId="HTMLVariable">
    <w:name w:val="HTML Variable"/>
    <w:basedOn w:val="Standaardalinea-lettertype"/>
    <w:uiPriority w:val="98"/>
    <w:semiHidden/>
    <w:rsid w:val="00E07762"/>
    <w:rPr>
      <w:i/>
      <w:iCs/>
      <w:lang w:val="nl-NL"/>
    </w:rPr>
  </w:style>
  <w:style w:type="character" w:styleId="HTML-acroniem">
    <w:name w:val="HTML Acronym"/>
    <w:basedOn w:val="Standaardalinea-lettertype"/>
    <w:uiPriority w:val="98"/>
    <w:semiHidden/>
    <w:rsid w:val="00E07762"/>
    <w:rPr>
      <w:lang w:val="nl-NL"/>
    </w:rPr>
  </w:style>
  <w:style w:type="character" w:styleId="HTML-citaat">
    <w:name w:val="HTML Cite"/>
    <w:basedOn w:val="Standaardalinea-lettertype"/>
    <w:uiPriority w:val="98"/>
    <w:semiHidden/>
    <w:rsid w:val="00E07762"/>
    <w:rPr>
      <w:i/>
      <w:iCs/>
      <w:lang w:val="nl-NL"/>
    </w:rPr>
  </w:style>
  <w:style w:type="character" w:styleId="HTML-schrijfmachine">
    <w:name w:val="HTML Typewriter"/>
    <w:basedOn w:val="Standaardalinea-lettertype"/>
    <w:uiPriority w:val="98"/>
    <w:semiHidden/>
    <w:rsid w:val="00E07762"/>
    <w:rPr>
      <w:rFonts w:ascii="Consolas" w:hAnsi="Consolas"/>
      <w:sz w:val="20"/>
      <w:szCs w:val="20"/>
      <w:lang w:val="nl-NL"/>
    </w:rPr>
  </w:style>
  <w:style w:type="character" w:styleId="HTML-toetsenbord">
    <w:name w:val="HTML Keyboard"/>
    <w:basedOn w:val="Standaardalinea-lettertype"/>
    <w:uiPriority w:val="98"/>
    <w:semiHidden/>
    <w:rsid w:val="00E07762"/>
    <w:rPr>
      <w:rFonts w:ascii="Consolas" w:hAnsi="Consolas"/>
      <w:sz w:val="20"/>
      <w:szCs w:val="20"/>
      <w:lang w:val="nl-NL"/>
    </w:rPr>
  </w:style>
  <w:style w:type="character" w:styleId="HTML-voorbeeld">
    <w:name w:val="HTML Sample"/>
    <w:basedOn w:val="Standaardalinea-lettertype"/>
    <w:uiPriority w:val="98"/>
    <w:semiHidden/>
    <w:rsid w:val="00E07762"/>
    <w:rPr>
      <w:rFonts w:ascii="Consolas" w:hAnsi="Consolas"/>
      <w:sz w:val="24"/>
      <w:szCs w:val="24"/>
      <w:lang w:val="nl-NL"/>
    </w:rPr>
  </w:style>
  <w:style w:type="paragraph" w:styleId="Kopvaninhoudsopgave">
    <w:name w:val="TOC Heading"/>
    <w:basedOn w:val="ZsysbasisCCV"/>
    <w:next w:val="BodytextCCV"/>
    <w:uiPriority w:val="98"/>
    <w:semiHidden/>
    <w:rsid w:val="00FC3FA5"/>
    <w:pPr>
      <w:keepLines/>
      <w:spacing w:before="480"/>
    </w:pPr>
    <w:rPr>
      <w:rFonts w:asciiTheme="majorHAnsi" w:eastAsiaTheme="majorEastAsia" w:hAnsiTheme="majorHAnsi" w:cstheme="majorBidi"/>
      <w:sz w:val="28"/>
      <w:szCs w:val="28"/>
    </w:rPr>
  </w:style>
  <w:style w:type="paragraph" w:styleId="Lijstalinea">
    <w:name w:val="List Paragraph"/>
    <w:basedOn w:val="ZsysbasisCCV"/>
    <w:next w:val="BodytextCCV"/>
    <w:uiPriority w:val="98"/>
    <w:semiHidden/>
    <w:rsid w:val="00E7078D"/>
    <w:pPr>
      <w:ind w:left="720"/>
    </w:pPr>
  </w:style>
  <w:style w:type="character" w:styleId="Nadruk">
    <w:name w:val="Emphasis"/>
    <w:basedOn w:val="Standaardalinea-lettertype"/>
    <w:uiPriority w:val="98"/>
    <w:semiHidden/>
    <w:rsid w:val="00E07762"/>
    <w:rPr>
      <w:i/>
      <w:iCs/>
      <w:lang w:val="nl-NL"/>
    </w:rPr>
  </w:style>
  <w:style w:type="character" w:styleId="Regelnummer">
    <w:name w:val="line number"/>
    <w:basedOn w:val="Standaardalinea-lettertype"/>
    <w:uiPriority w:val="98"/>
    <w:semiHidden/>
    <w:rsid w:val="00E07762"/>
    <w:rPr>
      <w:lang w:val="nl-NL"/>
    </w:rPr>
  </w:style>
  <w:style w:type="numbering" w:customStyle="1" w:styleId="HeadingnumberingCCV">
    <w:name w:val="Heading numbering CCV"/>
    <w:basedOn w:val="Geenlijst"/>
    <w:uiPriority w:val="98"/>
    <w:semiHidden/>
    <w:rsid w:val="00791614"/>
    <w:pPr>
      <w:numPr>
        <w:numId w:val="17"/>
      </w:numPr>
    </w:pPr>
  </w:style>
  <w:style w:type="paragraph" w:customStyle="1" w:styleId="ZsysonepointCCV">
    <w:name w:val="Zsysonepoint CCV"/>
    <w:basedOn w:val="ZsysbasisCCV"/>
    <w:next w:val="BodytextCCV"/>
    <w:uiPriority w:val="98"/>
    <w:semiHidden/>
    <w:rsid w:val="00791614"/>
    <w:pPr>
      <w:spacing w:line="20" w:lineRule="exact"/>
    </w:pPr>
    <w:rPr>
      <w:sz w:val="2"/>
    </w:rPr>
  </w:style>
  <w:style w:type="paragraph" w:customStyle="1" w:styleId="ZsysbasisDocumentdataCCV">
    <w:name w:val="ZsysbasisDocument data CCV"/>
    <w:basedOn w:val="ZsysbasisCCV"/>
    <w:next w:val="BodytextCCV"/>
    <w:uiPriority w:val="98"/>
    <w:semiHidden/>
    <w:rsid w:val="00791614"/>
    <w:rPr>
      <w:noProof/>
    </w:rPr>
  </w:style>
  <w:style w:type="paragraph" w:customStyle="1" w:styleId="DocumentdataheadingCCV">
    <w:name w:val="Document data heading CCV"/>
    <w:basedOn w:val="ZsysbasisCCV"/>
    <w:uiPriority w:val="98"/>
    <w:semiHidden/>
    <w:rsid w:val="002A3532"/>
    <w:pPr>
      <w:framePr w:hSpace="31678" w:wrap="around" w:vAnchor="page" w:hAnchor="page" w:x="1815" w:y="3970"/>
      <w:suppressOverlap/>
    </w:pPr>
    <w:rPr>
      <w:rFonts w:ascii="Profile Medium" w:hAnsi="Profile Medium" w:cs="Poppins Medium"/>
      <w:bCs/>
      <w:color w:val="009ADA" w:themeColor="text2"/>
      <w:sz w:val="18"/>
    </w:rPr>
  </w:style>
  <w:style w:type="paragraph" w:customStyle="1" w:styleId="DocumentdataCCV">
    <w:name w:val="Document data CCV"/>
    <w:basedOn w:val="ZsysbasisDocumentdataCCV"/>
    <w:uiPriority w:val="98"/>
    <w:semiHidden/>
    <w:rsid w:val="00791614"/>
    <w:pPr>
      <w:spacing w:line="260" w:lineRule="exact"/>
    </w:pPr>
  </w:style>
  <w:style w:type="paragraph" w:customStyle="1" w:styleId="PagenumberCCV">
    <w:name w:val="Page number CCV"/>
    <w:basedOn w:val="ZsysbasisCCV"/>
    <w:uiPriority w:val="98"/>
    <w:semiHidden/>
    <w:rsid w:val="00791614"/>
    <w:pPr>
      <w:spacing w:line="240" w:lineRule="exact"/>
      <w:jc w:val="right"/>
    </w:pPr>
    <w:rPr>
      <w:color w:val="009ADA"/>
    </w:rPr>
  </w:style>
  <w:style w:type="paragraph" w:customStyle="1" w:styleId="SenderinformationCCV">
    <w:name w:val="Sender information CCV"/>
    <w:basedOn w:val="ZsysbasisCCV"/>
    <w:uiPriority w:val="98"/>
    <w:semiHidden/>
    <w:rsid w:val="00791614"/>
    <w:pPr>
      <w:framePr w:hSpace="142" w:wrap="around" w:vAnchor="page" w:hAnchor="page" w:x="9498" w:y="1022"/>
      <w:spacing w:line="200" w:lineRule="atLeast"/>
      <w:suppressOverlap/>
    </w:pPr>
    <w:rPr>
      <w:rFonts w:asciiTheme="minorHAnsi" w:hAnsiTheme="minorHAnsi"/>
      <w:color w:val="009ADA"/>
      <w:sz w:val="16"/>
    </w:rPr>
  </w:style>
  <w:style w:type="paragraph" w:customStyle="1" w:styleId="SenderinformationheadingCCV">
    <w:name w:val="Sender information heading CCV"/>
    <w:basedOn w:val="ZsysbasisDocumentdataCCV"/>
    <w:uiPriority w:val="98"/>
    <w:semiHidden/>
    <w:rsid w:val="00791614"/>
  </w:style>
  <w:style w:type="numbering" w:customStyle="1" w:styleId="ListstandardCCV">
    <w:name w:val="List standard CCV"/>
    <w:basedOn w:val="Geenlijst"/>
    <w:uiPriority w:val="98"/>
    <w:semiHidden/>
    <w:rsid w:val="00791614"/>
    <w:pPr>
      <w:numPr>
        <w:numId w:val="25"/>
      </w:numPr>
    </w:pPr>
  </w:style>
  <w:style w:type="paragraph" w:customStyle="1" w:styleId="AlineavoorafbeeldingCCV">
    <w:name w:val="Alinea voor afbeelding CCV"/>
    <w:basedOn w:val="ZsysbasisCCV"/>
    <w:next w:val="BodytextCCV"/>
    <w:uiPriority w:val="98"/>
    <w:semiHidden/>
    <w:rsid w:val="00791614"/>
  </w:style>
  <w:style w:type="paragraph" w:customStyle="1" w:styleId="TitleCCV">
    <w:name w:val="Title CCV"/>
    <w:basedOn w:val="ZsysbasisCCV"/>
    <w:uiPriority w:val="98"/>
    <w:semiHidden/>
    <w:rsid w:val="00791614"/>
    <w:pPr>
      <w:keepLines/>
    </w:pPr>
    <w:rPr>
      <w:rFonts w:ascii="Profile Medium" w:hAnsi="Profile Medium" w:cs="Poppins Medium"/>
      <w:sz w:val="36"/>
    </w:rPr>
  </w:style>
  <w:style w:type="paragraph" w:customStyle="1" w:styleId="SubtitleCCV">
    <w:name w:val="Subtitle CCV"/>
    <w:basedOn w:val="ZsysbasisCCV"/>
    <w:uiPriority w:val="98"/>
    <w:semiHidden/>
    <w:rsid w:val="00791614"/>
    <w:pPr>
      <w:keepLines/>
    </w:pPr>
  </w:style>
  <w:style w:type="numbering" w:customStyle="1" w:styleId="AppendixnumberingCCV">
    <w:name w:val="Appendix numbering CCV"/>
    <w:basedOn w:val="Geenlijst"/>
    <w:uiPriority w:val="98"/>
    <w:semiHidden/>
    <w:rsid w:val="00791614"/>
    <w:pPr>
      <w:numPr>
        <w:numId w:val="16"/>
      </w:numPr>
    </w:pPr>
  </w:style>
  <w:style w:type="paragraph" w:customStyle="1" w:styleId="Appendixheading1CCV">
    <w:name w:val="Appendix heading 1 CCV"/>
    <w:basedOn w:val="ZsysbasisCCV"/>
    <w:next w:val="BodytextCCV"/>
    <w:uiPriority w:val="14"/>
    <w:qFormat/>
    <w:rsid w:val="00791614"/>
    <w:pPr>
      <w:keepNext/>
      <w:numPr>
        <w:numId w:val="16"/>
      </w:numPr>
      <w:tabs>
        <w:tab w:val="left" w:pos="709"/>
      </w:tabs>
      <w:spacing w:before="260" w:after="260"/>
      <w:outlineLvl w:val="0"/>
    </w:pPr>
    <w:rPr>
      <w:rFonts w:asciiTheme="majorHAnsi" w:hAnsiTheme="majorHAnsi" w:cs="Arial"/>
      <w:bCs/>
      <w:color w:val="009ADA"/>
      <w:kern w:val="32"/>
      <w:sz w:val="54"/>
      <w:szCs w:val="32"/>
    </w:rPr>
  </w:style>
  <w:style w:type="paragraph" w:customStyle="1" w:styleId="Appendixheading2CCV">
    <w:name w:val="Appendix heading 2 CCV"/>
    <w:basedOn w:val="ZsysbasisCCV"/>
    <w:next w:val="BodytextCCV"/>
    <w:uiPriority w:val="15"/>
    <w:qFormat/>
    <w:rsid w:val="00791614"/>
    <w:pPr>
      <w:keepNext/>
      <w:numPr>
        <w:ilvl w:val="1"/>
        <w:numId w:val="16"/>
      </w:numPr>
      <w:spacing w:before="520" w:after="260"/>
      <w:outlineLvl w:val="1"/>
    </w:pPr>
    <w:rPr>
      <w:rFonts w:asciiTheme="majorHAnsi" w:hAnsiTheme="majorHAnsi"/>
      <w:color w:val="009ADA"/>
      <w:sz w:val="26"/>
      <w:szCs w:val="2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8"/>
    <w:semiHidden/>
    <w:rsid w:val="00E85AB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8"/>
    <w:semiHidden/>
    <w:rsid w:val="00E85AB4"/>
    <w:rPr>
      <w:rFonts w:asciiTheme="minorHAnsi" w:hAnsiTheme="minorHAnsi"/>
      <w:b/>
      <w:bCs/>
    </w:rPr>
  </w:style>
  <w:style w:type="character" w:customStyle="1" w:styleId="Plattetekst2Char">
    <w:name w:val="Platte tekst 2 Char"/>
    <w:basedOn w:val="Standaardalinea-lettertype"/>
    <w:link w:val="Plattetekst2"/>
    <w:uiPriority w:val="98"/>
    <w:semiHidden/>
    <w:rsid w:val="00E7078D"/>
  </w:style>
  <w:style w:type="character" w:customStyle="1" w:styleId="PlattetekstChar">
    <w:name w:val="Platte tekst Char"/>
    <w:basedOn w:val="ZsysbasisCCVChar"/>
    <w:link w:val="Plattetekst"/>
    <w:uiPriority w:val="98"/>
    <w:semiHidden/>
    <w:rsid w:val="00E7078D"/>
  </w:style>
  <w:style w:type="character" w:customStyle="1" w:styleId="Platteteksteersteinspringing2Char">
    <w:name w:val="Platte tekst eerste inspringing 2 Char"/>
    <w:basedOn w:val="PlattetekstinspringenChar"/>
    <w:link w:val="Platteteksteersteinspringing2"/>
    <w:uiPriority w:val="98"/>
    <w:semiHidden/>
    <w:rsid w:val="00E7078D"/>
  </w:style>
  <w:style w:type="paragraph" w:styleId="Plattetekstinspringen2">
    <w:name w:val="Body Text Indent 2"/>
    <w:basedOn w:val="ZsysbasisCCV"/>
    <w:next w:val="BodytextCCV"/>
    <w:link w:val="Plattetekstinspringen2Char"/>
    <w:uiPriority w:val="98"/>
    <w:semiHidden/>
    <w:rsid w:val="00E7078D"/>
    <w:pPr>
      <w:ind w:left="284"/>
    </w:pPr>
  </w:style>
  <w:style w:type="character" w:customStyle="1" w:styleId="Plattetekstinspringen2Char">
    <w:name w:val="Platte tekst inspringen 2 Char"/>
    <w:basedOn w:val="Standaardalinea-lettertype"/>
    <w:link w:val="Plattetekstinspringen2"/>
    <w:uiPriority w:val="98"/>
    <w:semiHidden/>
    <w:rsid w:val="00E7078D"/>
  </w:style>
  <w:style w:type="paragraph" w:styleId="Plattetekstinspringen3">
    <w:name w:val="Body Text Indent 3"/>
    <w:basedOn w:val="ZsysbasisCCV"/>
    <w:next w:val="BodytextCCV"/>
    <w:link w:val="Plattetekstinspringen3Char"/>
    <w:uiPriority w:val="98"/>
    <w:semiHidden/>
    <w:rsid w:val="00E7078D"/>
    <w:pPr>
      <w:ind w:left="284"/>
    </w:pPr>
    <w:rPr>
      <w:szCs w:val="16"/>
    </w:rPr>
  </w:style>
  <w:style w:type="character" w:customStyle="1" w:styleId="Plattetekstinspringen3Char">
    <w:name w:val="Platte tekst inspringen 3 Char"/>
    <w:basedOn w:val="Standaardalinea-lettertype"/>
    <w:link w:val="Plattetekstinspringen3"/>
    <w:uiPriority w:val="98"/>
    <w:semiHidden/>
    <w:rsid w:val="00E7078D"/>
    <w:rPr>
      <w:szCs w:val="16"/>
    </w:rPr>
  </w:style>
  <w:style w:type="paragraph" w:styleId="Lijstmetafbeeldingen">
    <w:name w:val="table of figures"/>
    <w:aliases w:val="Lijst met afbeeldingen CCV"/>
    <w:basedOn w:val="ZsysbasisCCV"/>
    <w:next w:val="BodytextCCV"/>
    <w:uiPriority w:val="98"/>
    <w:semiHidden/>
    <w:rsid w:val="00791614"/>
  </w:style>
  <w:style w:type="table" w:customStyle="1" w:styleId="TabelstijlblancoCCV">
    <w:name w:val="Tabelstijl blanco CCV"/>
    <w:basedOn w:val="Standaardtabel"/>
    <w:uiPriority w:val="99"/>
    <w:qFormat/>
    <w:rsid w:val="00791614"/>
    <w:pPr>
      <w:spacing w:line="240" w:lineRule="auto"/>
    </w:pPr>
    <w:tblPr>
      <w:tblCellMar>
        <w:left w:w="0" w:type="dxa"/>
        <w:right w:w="0" w:type="dxa"/>
      </w:tblCellMar>
    </w:tblPr>
  </w:style>
  <w:style w:type="paragraph" w:customStyle="1" w:styleId="ZsysbasistocCCV">
    <w:name w:val="Zsysbasistoc CCV"/>
    <w:basedOn w:val="ZsysbasisCCV"/>
    <w:next w:val="BodytextCCV"/>
    <w:uiPriority w:val="98"/>
    <w:semiHidden/>
    <w:rsid w:val="00791614"/>
    <w:pPr>
      <w:ind w:left="709" w:right="567" w:hanging="709"/>
    </w:pPr>
  </w:style>
  <w:style w:type="numbering" w:customStyle="1" w:styleId="AgendaitemlistCCV">
    <w:name w:val="Agenda item (list) CCV"/>
    <w:basedOn w:val="Geenlijst"/>
    <w:uiPriority w:val="98"/>
    <w:semiHidden/>
    <w:rsid w:val="00791614"/>
    <w:pPr>
      <w:numPr>
        <w:numId w:val="14"/>
      </w:numPr>
    </w:pPr>
  </w:style>
  <w:style w:type="paragraph" w:customStyle="1" w:styleId="AgendapuntCCV">
    <w:name w:val="Agendapunt CCV"/>
    <w:basedOn w:val="ZsysbasisCCV"/>
    <w:uiPriority w:val="98"/>
    <w:semiHidden/>
    <w:rsid w:val="00791614"/>
    <w:pPr>
      <w:numPr>
        <w:numId w:val="15"/>
      </w:numPr>
    </w:pPr>
  </w:style>
  <w:style w:type="paragraph" w:customStyle="1" w:styleId="DocumentnameCCV">
    <w:name w:val="Document name CCV"/>
    <w:basedOn w:val="ZsysbasisCCV"/>
    <w:uiPriority w:val="98"/>
    <w:semiHidden/>
    <w:rsid w:val="00791614"/>
    <w:pPr>
      <w:framePr w:h="238" w:wrap="around" w:vAnchor="page" w:hAnchor="page" w:x="1163" w:y="2734" w:anchorLock="1"/>
      <w:shd w:val="clear" w:color="FFFFFF" w:fill="FFFFFF"/>
    </w:pPr>
    <w:rPr>
      <w:b/>
      <w:noProof/>
      <w:sz w:val="36"/>
    </w:rPr>
  </w:style>
  <w:style w:type="table" w:styleId="Kleurrijkraster">
    <w:name w:val="Colorful Grid"/>
    <w:basedOn w:val="Standaardtabel"/>
    <w:uiPriority w:val="73"/>
    <w:unhideWhenUsed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elijst">
    <w:name w:val="Colorful List"/>
    <w:basedOn w:val="Standaardtabel"/>
    <w:uiPriority w:val="72"/>
    <w:unhideWhenUsed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2BBFF" w:themeFill="accent2" w:themeFillShade="CC"/>
      </w:tcPr>
    </w:tblStylePr>
    <w:tblStylePr w:type="lastRow">
      <w:rPr>
        <w:b/>
        <w:bCs/>
        <w:color w:val="12BBF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arcering">
    <w:name w:val="Colorful Shading"/>
    <w:basedOn w:val="Standaardtabel"/>
    <w:uiPriority w:val="71"/>
    <w:unhideWhenUsed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7CFF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7CFF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onkerelijst">
    <w:name w:val="Dark List"/>
    <w:basedOn w:val="Standaardtabel"/>
    <w:uiPriority w:val="70"/>
    <w:unhideWhenUsed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CellMar>
        <w:left w:w="0" w:type="dxa"/>
        <w:right w:w="0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Rastertabel1licht">
    <w:name w:val="Grid Table 1 Light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1">
    <w:name w:val="Grid Table 1 Light Accent 1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8ADCFF" w:themeColor="accent1" w:themeTint="66"/>
        <w:left w:val="single" w:sz="4" w:space="0" w:color="8ADCFF" w:themeColor="accent1" w:themeTint="66"/>
        <w:bottom w:val="single" w:sz="4" w:space="0" w:color="8ADCFF" w:themeColor="accent1" w:themeTint="66"/>
        <w:right w:val="single" w:sz="4" w:space="0" w:color="8ADCFF" w:themeColor="accent1" w:themeTint="66"/>
        <w:insideH w:val="single" w:sz="4" w:space="0" w:color="8ADCFF" w:themeColor="accent1" w:themeTint="66"/>
        <w:insideV w:val="single" w:sz="4" w:space="0" w:color="8ADCFF" w:themeColor="accent1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4F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F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2">
    <w:name w:val="Grid Table 1 Light Accent 2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BEBFF" w:themeColor="accent2" w:themeTint="66"/>
        <w:left w:val="single" w:sz="4" w:space="0" w:color="BBEBFF" w:themeColor="accent2" w:themeTint="66"/>
        <w:bottom w:val="single" w:sz="4" w:space="0" w:color="BBEBFF" w:themeColor="accent2" w:themeTint="66"/>
        <w:right w:val="single" w:sz="4" w:space="0" w:color="BBEBFF" w:themeColor="accent2" w:themeTint="66"/>
        <w:insideH w:val="single" w:sz="4" w:space="0" w:color="BBEBFF" w:themeColor="accent2" w:themeTint="66"/>
        <w:insideV w:val="single" w:sz="4" w:space="0" w:color="BBEBFF" w:themeColor="accent2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9AE2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E2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3">
    <w:name w:val="Grid Table 1 Light Accent 3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1FAFF" w:themeColor="accent3" w:themeTint="66"/>
        <w:left w:val="single" w:sz="4" w:space="0" w:color="F1FAFF" w:themeColor="accent3" w:themeTint="66"/>
        <w:bottom w:val="single" w:sz="4" w:space="0" w:color="F1FAFF" w:themeColor="accent3" w:themeTint="66"/>
        <w:right w:val="single" w:sz="4" w:space="0" w:color="F1FAFF" w:themeColor="accent3" w:themeTint="66"/>
        <w:insideH w:val="single" w:sz="4" w:space="0" w:color="F1FAFF" w:themeColor="accent3" w:themeTint="66"/>
        <w:insideV w:val="single" w:sz="4" w:space="0" w:color="F1FAFF" w:themeColor="accent3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EAF8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F8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4">
    <w:name w:val="Grid Table 1 Light Accent 4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99999" w:themeColor="accent4" w:themeTint="66"/>
        <w:left w:val="single" w:sz="4" w:space="0" w:color="999999" w:themeColor="accent4" w:themeTint="66"/>
        <w:bottom w:val="single" w:sz="4" w:space="0" w:color="999999" w:themeColor="accent4" w:themeTint="66"/>
        <w:right w:val="single" w:sz="4" w:space="0" w:color="999999" w:themeColor="accent4" w:themeTint="66"/>
        <w:insideH w:val="single" w:sz="4" w:space="0" w:color="999999" w:themeColor="accent4" w:themeTint="66"/>
        <w:insideV w:val="single" w:sz="4" w:space="0" w:color="999999" w:themeColor="accent4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5">
    <w:name w:val="Grid Table 1 Light Accent 5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CBCBCB" w:themeColor="accent5" w:themeTint="66"/>
        <w:left w:val="single" w:sz="4" w:space="0" w:color="CBCBCB" w:themeColor="accent5" w:themeTint="66"/>
        <w:bottom w:val="single" w:sz="4" w:space="0" w:color="CBCBCB" w:themeColor="accent5" w:themeTint="66"/>
        <w:right w:val="single" w:sz="4" w:space="0" w:color="CBCBCB" w:themeColor="accent5" w:themeTint="66"/>
        <w:insideH w:val="single" w:sz="4" w:space="0" w:color="CBCBCB" w:themeColor="accent5" w:themeTint="66"/>
        <w:insideV w:val="single" w:sz="4" w:space="0" w:color="CBCBCB" w:themeColor="accent5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1licht-Accent6">
    <w:name w:val="Grid Table 1 Light Accent 6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FEFEF" w:themeColor="accent6" w:themeTint="66"/>
        <w:left w:val="single" w:sz="4" w:space="0" w:color="EFEFEF" w:themeColor="accent6" w:themeTint="66"/>
        <w:bottom w:val="single" w:sz="4" w:space="0" w:color="EFEFEF" w:themeColor="accent6" w:themeTint="66"/>
        <w:right w:val="single" w:sz="4" w:space="0" w:color="EFEFEF" w:themeColor="accent6" w:themeTint="66"/>
        <w:insideH w:val="single" w:sz="4" w:space="0" w:color="EFEFEF" w:themeColor="accent6" w:themeTint="66"/>
        <w:insideV w:val="single" w:sz="4" w:space="0" w:color="EFEFEF" w:themeColor="accent6" w:themeTint="6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E7E7E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7E7E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2">
    <w:name w:val="Grid Table 2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2-Accent1">
    <w:name w:val="Grid Table 2 Accent 1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4FCBFF" w:themeColor="accent1" w:themeTint="99"/>
        <w:bottom w:val="single" w:sz="2" w:space="0" w:color="4FCBFF" w:themeColor="accent1" w:themeTint="99"/>
        <w:insideH w:val="single" w:sz="2" w:space="0" w:color="4FCBFF" w:themeColor="accent1" w:themeTint="99"/>
        <w:insideV w:val="single" w:sz="2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4FCB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B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Rastertabel2-Accent2">
    <w:name w:val="Grid Table 2 Accent 2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9AE2FF" w:themeColor="accent2" w:themeTint="99"/>
        <w:bottom w:val="single" w:sz="2" w:space="0" w:color="9AE2FF" w:themeColor="accent2" w:themeTint="99"/>
        <w:insideH w:val="single" w:sz="2" w:space="0" w:color="9AE2FF" w:themeColor="accent2" w:themeTint="99"/>
        <w:insideV w:val="single" w:sz="2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AE2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E2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Rastertabel2-Accent3">
    <w:name w:val="Grid Table 2 Accent 3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EAF8FF" w:themeColor="accent3" w:themeTint="99"/>
        <w:bottom w:val="single" w:sz="2" w:space="0" w:color="EAF8FF" w:themeColor="accent3" w:themeTint="99"/>
        <w:insideH w:val="single" w:sz="2" w:space="0" w:color="EAF8FF" w:themeColor="accent3" w:themeTint="99"/>
        <w:insideV w:val="single" w:sz="2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AF8F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F8F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Rastertabel2-Accent4">
    <w:name w:val="Grid Table 2 Accent 4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666666" w:themeColor="accent4" w:themeTint="99"/>
        <w:bottom w:val="single" w:sz="2" w:space="0" w:color="666666" w:themeColor="accent4" w:themeTint="99"/>
        <w:insideH w:val="single" w:sz="2" w:space="0" w:color="666666" w:themeColor="accent4" w:themeTint="99"/>
        <w:insideV w:val="single" w:sz="2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Rastertabel2-Accent5">
    <w:name w:val="Grid Table 2 Accent 5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5" w:themeTint="99"/>
        <w:bottom w:val="single" w:sz="2" w:space="0" w:color="B2B2B2" w:themeColor="accent5" w:themeTint="99"/>
        <w:insideH w:val="single" w:sz="2" w:space="0" w:color="B2B2B2" w:themeColor="accent5" w:themeTint="99"/>
        <w:insideV w:val="single" w:sz="2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Rastertabel2-Accent6">
    <w:name w:val="Grid Table 2 Accent 6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2" w:space="0" w:color="E7E7E7" w:themeColor="accent6" w:themeTint="99"/>
        <w:bottom w:val="single" w:sz="2" w:space="0" w:color="E7E7E7" w:themeColor="accent6" w:themeTint="99"/>
        <w:insideH w:val="single" w:sz="2" w:space="0" w:color="E7E7E7" w:themeColor="accent6" w:themeTint="99"/>
        <w:insideV w:val="single" w:sz="2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7E7E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E7E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Rastertabel3">
    <w:name w:val="Grid Table 3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3-Accent1">
    <w:name w:val="Grid Table 3 Accent 1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4FCBFF" w:themeColor="accent1" w:themeTint="99"/>
        <w:left w:val="single" w:sz="4" w:space="0" w:color="4FCBFF" w:themeColor="accent1" w:themeTint="99"/>
        <w:bottom w:val="single" w:sz="4" w:space="0" w:color="4FCBFF" w:themeColor="accent1" w:themeTint="99"/>
        <w:right w:val="single" w:sz="4" w:space="0" w:color="4FCBFF" w:themeColor="accent1" w:themeTint="99"/>
        <w:insideH w:val="single" w:sz="4" w:space="0" w:color="4FCBFF" w:themeColor="accent1" w:themeTint="99"/>
        <w:insideV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  <w:tblStylePr w:type="neCell">
      <w:tblPr/>
      <w:tcPr>
        <w:tcBorders>
          <w:bottom w:val="single" w:sz="4" w:space="0" w:color="4FCBFF" w:themeColor="accent1" w:themeTint="99"/>
        </w:tcBorders>
      </w:tcPr>
    </w:tblStylePr>
    <w:tblStylePr w:type="nwCell">
      <w:tblPr/>
      <w:tcPr>
        <w:tcBorders>
          <w:bottom w:val="single" w:sz="4" w:space="0" w:color="4FCBFF" w:themeColor="accent1" w:themeTint="99"/>
        </w:tcBorders>
      </w:tcPr>
    </w:tblStylePr>
    <w:tblStylePr w:type="seCell">
      <w:tblPr/>
      <w:tcPr>
        <w:tcBorders>
          <w:top w:val="single" w:sz="4" w:space="0" w:color="4FCBFF" w:themeColor="accent1" w:themeTint="99"/>
        </w:tcBorders>
      </w:tcPr>
    </w:tblStylePr>
    <w:tblStylePr w:type="swCell">
      <w:tblPr/>
      <w:tcPr>
        <w:tcBorders>
          <w:top w:val="single" w:sz="4" w:space="0" w:color="4FCBFF" w:themeColor="accent1" w:themeTint="99"/>
        </w:tcBorders>
      </w:tcPr>
    </w:tblStylePr>
  </w:style>
  <w:style w:type="table" w:styleId="Rastertabel3-Accent2">
    <w:name w:val="Grid Table 3 Accent 2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AE2FF" w:themeColor="accent2" w:themeTint="99"/>
        <w:left w:val="single" w:sz="4" w:space="0" w:color="9AE2FF" w:themeColor="accent2" w:themeTint="99"/>
        <w:bottom w:val="single" w:sz="4" w:space="0" w:color="9AE2FF" w:themeColor="accent2" w:themeTint="99"/>
        <w:right w:val="single" w:sz="4" w:space="0" w:color="9AE2FF" w:themeColor="accent2" w:themeTint="99"/>
        <w:insideH w:val="single" w:sz="4" w:space="0" w:color="9AE2FF" w:themeColor="accent2" w:themeTint="99"/>
        <w:insideV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  <w:tblStylePr w:type="neCell">
      <w:tblPr/>
      <w:tcPr>
        <w:tcBorders>
          <w:bottom w:val="single" w:sz="4" w:space="0" w:color="9AE2FF" w:themeColor="accent2" w:themeTint="99"/>
        </w:tcBorders>
      </w:tcPr>
    </w:tblStylePr>
    <w:tblStylePr w:type="nwCell">
      <w:tblPr/>
      <w:tcPr>
        <w:tcBorders>
          <w:bottom w:val="single" w:sz="4" w:space="0" w:color="9AE2FF" w:themeColor="accent2" w:themeTint="99"/>
        </w:tcBorders>
      </w:tcPr>
    </w:tblStylePr>
    <w:tblStylePr w:type="seCell">
      <w:tblPr/>
      <w:tcPr>
        <w:tcBorders>
          <w:top w:val="single" w:sz="4" w:space="0" w:color="9AE2FF" w:themeColor="accent2" w:themeTint="99"/>
        </w:tcBorders>
      </w:tcPr>
    </w:tblStylePr>
    <w:tblStylePr w:type="swCell">
      <w:tblPr/>
      <w:tcPr>
        <w:tcBorders>
          <w:top w:val="single" w:sz="4" w:space="0" w:color="9AE2FF" w:themeColor="accent2" w:themeTint="99"/>
        </w:tcBorders>
      </w:tcPr>
    </w:tblStylePr>
  </w:style>
  <w:style w:type="table" w:styleId="Rastertabel3-Accent3">
    <w:name w:val="Grid Table 3 Accent 3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AF8FF" w:themeColor="accent3" w:themeTint="99"/>
        <w:left w:val="single" w:sz="4" w:space="0" w:color="EAF8FF" w:themeColor="accent3" w:themeTint="99"/>
        <w:bottom w:val="single" w:sz="4" w:space="0" w:color="EAF8FF" w:themeColor="accent3" w:themeTint="99"/>
        <w:right w:val="single" w:sz="4" w:space="0" w:color="EAF8FF" w:themeColor="accent3" w:themeTint="99"/>
        <w:insideH w:val="single" w:sz="4" w:space="0" w:color="EAF8FF" w:themeColor="accent3" w:themeTint="99"/>
        <w:insideV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  <w:tblStylePr w:type="neCell">
      <w:tblPr/>
      <w:tcPr>
        <w:tcBorders>
          <w:bottom w:val="single" w:sz="4" w:space="0" w:color="EAF8FF" w:themeColor="accent3" w:themeTint="99"/>
        </w:tcBorders>
      </w:tcPr>
    </w:tblStylePr>
    <w:tblStylePr w:type="nwCell">
      <w:tblPr/>
      <w:tcPr>
        <w:tcBorders>
          <w:bottom w:val="single" w:sz="4" w:space="0" w:color="EAF8FF" w:themeColor="accent3" w:themeTint="99"/>
        </w:tcBorders>
      </w:tcPr>
    </w:tblStylePr>
    <w:tblStylePr w:type="seCell">
      <w:tblPr/>
      <w:tcPr>
        <w:tcBorders>
          <w:top w:val="single" w:sz="4" w:space="0" w:color="EAF8FF" w:themeColor="accent3" w:themeTint="99"/>
        </w:tcBorders>
      </w:tcPr>
    </w:tblStylePr>
    <w:tblStylePr w:type="swCell">
      <w:tblPr/>
      <w:tcPr>
        <w:tcBorders>
          <w:top w:val="single" w:sz="4" w:space="0" w:color="EAF8FF" w:themeColor="accent3" w:themeTint="99"/>
        </w:tcBorders>
      </w:tcPr>
    </w:tblStylePr>
  </w:style>
  <w:style w:type="table" w:styleId="Rastertabel3-Accent4">
    <w:name w:val="Grid Table 3 Accent 4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accent4" w:themeTint="99"/>
        <w:left w:val="single" w:sz="4" w:space="0" w:color="666666" w:themeColor="accent4" w:themeTint="99"/>
        <w:bottom w:val="single" w:sz="4" w:space="0" w:color="666666" w:themeColor="accent4" w:themeTint="99"/>
        <w:right w:val="single" w:sz="4" w:space="0" w:color="666666" w:themeColor="accent4" w:themeTint="99"/>
        <w:insideH w:val="single" w:sz="4" w:space="0" w:color="666666" w:themeColor="accent4" w:themeTint="99"/>
        <w:insideV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  <w:tblStylePr w:type="neCell">
      <w:tblPr/>
      <w:tcPr>
        <w:tcBorders>
          <w:bottom w:val="single" w:sz="4" w:space="0" w:color="666666" w:themeColor="accent4" w:themeTint="99"/>
        </w:tcBorders>
      </w:tcPr>
    </w:tblStylePr>
    <w:tblStylePr w:type="nwCell">
      <w:tblPr/>
      <w:tcPr>
        <w:tcBorders>
          <w:bottom w:val="single" w:sz="4" w:space="0" w:color="666666" w:themeColor="accent4" w:themeTint="99"/>
        </w:tcBorders>
      </w:tcPr>
    </w:tblStylePr>
    <w:tblStylePr w:type="seCell">
      <w:tblPr/>
      <w:tcPr>
        <w:tcBorders>
          <w:top w:val="single" w:sz="4" w:space="0" w:color="666666" w:themeColor="accent4" w:themeTint="99"/>
        </w:tcBorders>
      </w:tcPr>
    </w:tblStylePr>
    <w:tblStylePr w:type="swCell">
      <w:tblPr/>
      <w:tcPr>
        <w:tcBorders>
          <w:top w:val="single" w:sz="4" w:space="0" w:color="666666" w:themeColor="accent4" w:themeTint="99"/>
        </w:tcBorders>
      </w:tcPr>
    </w:tblStylePr>
  </w:style>
  <w:style w:type="table" w:styleId="Rastertabel3-Accent5">
    <w:name w:val="Grid Table 3 Accent 5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bottom w:val="single" w:sz="4" w:space="0" w:color="B2B2B2" w:themeColor="accent5" w:themeTint="99"/>
        </w:tcBorders>
      </w:tcPr>
    </w:tblStylePr>
    <w:tblStylePr w:type="nwCell">
      <w:tblPr/>
      <w:tcPr>
        <w:tcBorders>
          <w:bottom w:val="single" w:sz="4" w:space="0" w:color="B2B2B2" w:themeColor="accent5" w:themeTint="99"/>
        </w:tcBorders>
      </w:tcPr>
    </w:tblStylePr>
    <w:tblStylePr w:type="seCell">
      <w:tblPr/>
      <w:tcPr>
        <w:tcBorders>
          <w:top w:val="single" w:sz="4" w:space="0" w:color="B2B2B2" w:themeColor="accent5" w:themeTint="99"/>
        </w:tcBorders>
      </w:tcPr>
    </w:tblStylePr>
    <w:tblStylePr w:type="swCell">
      <w:tblPr/>
      <w:tcPr>
        <w:tcBorders>
          <w:top w:val="single" w:sz="4" w:space="0" w:color="B2B2B2" w:themeColor="accent5" w:themeTint="99"/>
        </w:tcBorders>
      </w:tcPr>
    </w:tblStylePr>
  </w:style>
  <w:style w:type="table" w:styleId="Rastertabel3-Accent6">
    <w:name w:val="Grid Table 3 Accent 6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7E7E7" w:themeColor="accent6" w:themeTint="99"/>
        <w:left w:val="single" w:sz="4" w:space="0" w:color="E7E7E7" w:themeColor="accent6" w:themeTint="99"/>
        <w:bottom w:val="single" w:sz="4" w:space="0" w:color="E7E7E7" w:themeColor="accent6" w:themeTint="99"/>
        <w:right w:val="single" w:sz="4" w:space="0" w:color="E7E7E7" w:themeColor="accent6" w:themeTint="99"/>
        <w:insideH w:val="single" w:sz="4" w:space="0" w:color="E7E7E7" w:themeColor="accent6" w:themeTint="99"/>
        <w:insideV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  <w:tblStylePr w:type="neCell">
      <w:tblPr/>
      <w:tcPr>
        <w:tcBorders>
          <w:bottom w:val="single" w:sz="4" w:space="0" w:color="E7E7E7" w:themeColor="accent6" w:themeTint="99"/>
        </w:tcBorders>
      </w:tcPr>
    </w:tblStylePr>
    <w:tblStylePr w:type="nwCell">
      <w:tblPr/>
      <w:tcPr>
        <w:tcBorders>
          <w:bottom w:val="single" w:sz="4" w:space="0" w:color="E7E7E7" w:themeColor="accent6" w:themeTint="99"/>
        </w:tcBorders>
      </w:tcPr>
    </w:tblStylePr>
    <w:tblStylePr w:type="seCell">
      <w:tblPr/>
      <w:tcPr>
        <w:tcBorders>
          <w:top w:val="single" w:sz="4" w:space="0" w:color="E7E7E7" w:themeColor="accent6" w:themeTint="99"/>
        </w:tcBorders>
      </w:tcPr>
    </w:tblStylePr>
    <w:tblStylePr w:type="swCell">
      <w:tblPr/>
      <w:tcPr>
        <w:tcBorders>
          <w:top w:val="single" w:sz="4" w:space="0" w:color="E7E7E7" w:themeColor="accent6" w:themeTint="99"/>
        </w:tcBorders>
      </w:tcPr>
    </w:tblStylePr>
  </w:style>
  <w:style w:type="table" w:styleId="Rastertabel4">
    <w:name w:val="Grid Table 4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4-Accent1">
    <w:name w:val="Grid Table 4 Accent 1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4FCBFF" w:themeColor="accent1" w:themeTint="99"/>
        <w:left w:val="single" w:sz="4" w:space="0" w:color="4FCBFF" w:themeColor="accent1" w:themeTint="99"/>
        <w:bottom w:val="single" w:sz="4" w:space="0" w:color="4FCBFF" w:themeColor="accent1" w:themeTint="99"/>
        <w:right w:val="single" w:sz="4" w:space="0" w:color="4FCBFF" w:themeColor="accent1" w:themeTint="99"/>
        <w:insideH w:val="single" w:sz="4" w:space="0" w:color="4FCBFF" w:themeColor="accent1" w:themeTint="99"/>
        <w:insideV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ADA" w:themeColor="accent1"/>
          <w:left w:val="single" w:sz="4" w:space="0" w:color="009ADA" w:themeColor="accent1"/>
          <w:bottom w:val="single" w:sz="4" w:space="0" w:color="009ADA" w:themeColor="accent1"/>
          <w:right w:val="single" w:sz="4" w:space="0" w:color="009ADA" w:themeColor="accent1"/>
          <w:insideH w:val="nil"/>
          <w:insideV w:val="nil"/>
        </w:tcBorders>
        <w:shd w:val="clear" w:color="auto" w:fill="009ADA" w:themeFill="accent1"/>
      </w:tcPr>
    </w:tblStylePr>
    <w:tblStylePr w:type="lastRow">
      <w:rPr>
        <w:b/>
        <w:bCs/>
      </w:rPr>
      <w:tblPr/>
      <w:tcPr>
        <w:tcBorders>
          <w:top w:val="double" w:sz="4" w:space="0" w:color="009AD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Rastertabel4-Accent2">
    <w:name w:val="Grid Table 4 Accent 2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AE2FF" w:themeColor="accent2" w:themeTint="99"/>
        <w:left w:val="single" w:sz="4" w:space="0" w:color="9AE2FF" w:themeColor="accent2" w:themeTint="99"/>
        <w:bottom w:val="single" w:sz="4" w:space="0" w:color="9AE2FF" w:themeColor="accent2" w:themeTint="99"/>
        <w:right w:val="single" w:sz="4" w:space="0" w:color="9AE2FF" w:themeColor="accent2" w:themeTint="99"/>
        <w:insideH w:val="single" w:sz="4" w:space="0" w:color="9AE2FF" w:themeColor="accent2" w:themeTint="99"/>
        <w:insideV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7CFFF" w:themeColor="accent2"/>
          <w:left w:val="single" w:sz="4" w:space="0" w:color="57CFFF" w:themeColor="accent2"/>
          <w:bottom w:val="single" w:sz="4" w:space="0" w:color="57CFFF" w:themeColor="accent2"/>
          <w:right w:val="single" w:sz="4" w:space="0" w:color="57CFFF" w:themeColor="accent2"/>
          <w:insideH w:val="nil"/>
          <w:insideV w:val="nil"/>
        </w:tcBorders>
        <w:shd w:val="clear" w:color="auto" w:fill="57CFFF" w:themeFill="accent2"/>
      </w:tcPr>
    </w:tblStylePr>
    <w:tblStylePr w:type="lastRow">
      <w:rPr>
        <w:b/>
        <w:bCs/>
      </w:rPr>
      <w:tblPr/>
      <w:tcPr>
        <w:tcBorders>
          <w:top w:val="double" w:sz="4" w:space="0" w:color="57CFF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Rastertabel4-Accent3">
    <w:name w:val="Grid Table 4 Accent 3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AF8FF" w:themeColor="accent3" w:themeTint="99"/>
        <w:left w:val="single" w:sz="4" w:space="0" w:color="EAF8FF" w:themeColor="accent3" w:themeTint="99"/>
        <w:bottom w:val="single" w:sz="4" w:space="0" w:color="EAF8FF" w:themeColor="accent3" w:themeTint="99"/>
        <w:right w:val="single" w:sz="4" w:space="0" w:color="EAF8FF" w:themeColor="accent3" w:themeTint="99"/>
        <w:insideH w:val="single" w:sz="4" w:space="0" w:color="EAF8FF" w:themeColor="accent3" w:themeTint="99"/>
        <w:insideV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F5FF" w:themeColor="accent3"/>
          <w:left w:val="single" w:sz="4" w:space="0" w:color="DDF5FF" w:themeColor="accent3"/>
          <w:bottom w:val="single" w:sz="4" w:space="0" w:color="DDF5FF" w:themeColor="accent3"/>
          <w:right w:val="single" w:sz="4" w:space="0" w:color="DDF5FF" w:themeColor="accent3"/>
          <w:insideH w:val="nil"/>
          <w:insideV w:val="nil"/>
        </w:tcBorders>
        <w:shd w:val="clear" w:color="auto" w:fill="DDF5FF" w:themeFill="accent3"/>
      </w:tcPr>
    </w:tblStylePr>
    <w:tblStylePr w:type="lastRow">
      <w:rPr>
        <w:b/>
        <w:bCs/>
      </w:rPr>
      <w:tblPr/>
      <w:tcPr>
        <w:tcBorders>
          <w:top w:val="double" w:sz="4" w:space="0" w:color="DDF5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Rastertabel4-Accent4">
    <w:name w:val="Grid Table 4 Accent 4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accent4" w:themeTint="99"/>
        <w:left w:val="single" w:sz="4" w:space="0" w:color="666666" w:themeColor="accent4" w:themeTint="99"/>
        <w:bottom w:val="single" w:sz="4" w:space="0" w:color="666666" w:themeColor="accent4" w:themeTint="99"/>
        <w:right w:val="single" w:sz="4" w:space="0" w:color="666666" w:themeColor="accent4" w:themeTint="99"/>
        <w:insideH w:val="single" w:sz="4" w:space="0" w:color="666666" w:themeColor="accent4" w:themeTint="99"/>
        <w:insideV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accent4"/>
          <w:left w:val="single" w:sz="4" w:space="0" w:color="000000" w:themeColor="accent4"/>
          <w:bottom w:val="single" w:sz="4" w:space="0" w:color="000000" w:themeColor="accent4"/>
          <w:right w:val="single" w:sz="4" w:space="0" w:color="000000" w:themeColor="accent4"/>
          <w:insideH w:val="nil"/>
          <w:insideV w:val="nil"/>
        </w:tcBorders>
        <w:shd w:val="clear" w:color="auto" w:fill="000000" w:themeFill="accent4"/>
      </w:tcPr>
    </w:tblStylePr>
    <w:tblStylePr w:type="lastRow">
      <w:rPr>
        <w:b/>
        <w:bCs/>
      </w:rPr>
      <w:tblPr/>
      <w:tcPr>
        <w:tcBorders>
          <w:top w:val="double" w:sz="4" w:space="0" w:color="000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Rastertabel4-Accent5">
    <w:name w:val="Grid Table 4 Accent 5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5"/>
          <w:left w:val="single" w:sz="4" w:space="0" w:color="7F7F7F" w:themeColor="accent5"/>
          <w:bottom w:val="single" w:sz="4" w:space="0" w:color="7F7F7F" w:themeColor="accent5"/>
          <w:right w:val="single" w:sz="4" w:space="0" w:color="7F7F7F" w:themeColor="accent5"/>
          <w:insideH w:val="nil"/>
          <w:insideV w:val="nil"/>
        </w:tcBorders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Rastertabel4-Accent6">
    <w:name w:val="Grid Table 4 Accent 6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7E7E7" w:themeColor="accent6" w:themeTint="99"/>
        <w:left w:val="single" w:sz="4" w:space="0" w:color="E7E7E7" w:themeColor="accent6" w:themeTint="99"/>
        <w:bottom w:val="single" w:sz="4" w:space="0" w:color="E7E7E7" w:themeColor="accent6" w:themeTint="99"/>
        <w:right w:val="single" w:sz="4" w:space="0" w:color="E7E7E7" w:themeColor="accent6" w:themeTint="99"/>
        <w:insideH w:val="single" w:sz="4" w:space="0" w:color="E7E7E7" w:themeColor="accent6" w:themeTint="99"/>
        <w:insideV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D8D8" w:themeColor="accent6"/>
          <w:left w:val="single" w:sz="4" w:space="0" w:color="D8D8D8" w:themeColor="accent6"/>
          <w:bottom w:val="single" w:sz="4" w:space="0" w:color="D8D8D8" w:themeColor="accent6"/>
          <w:right w:val="single" w:sz="4" w:space="0" w:color="D8D8D8" w:themeColor="accent6"/>
          <w:insideH w:val="nil"/>
          <w:insideV w:val="nil"/>
        </w:tcBorders>
        <w:shd w:val="clear" w:color="auto" w:fill="D8D8D8" w:themeFill="accent6"/>
      </w:tcPr>
    </w:tblStylePr>
    <w:tblStylePr w:type="lastRow">
      <w:rPr>
        <w:b/>
        <w:bCs/>
      </w:rPr>
      <w:tblPr/>
      <w:tcPr>
        <w:tcBorders>
          <w:top w:val="double" w:sz="4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Rastertabel5donker">
    <w:name w:val="Grid Table 5 Dark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astertabel5donker-Accent1">
    <w:name w:val="Grid Table 5 Dark Accent 1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4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AD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AD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AD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ADA" w:themeFill="accent1"/>
      </w:tcPr>
    </w:tblStylePr>
    <w:tblStylePr w:type="band1Vert">
      <w:tblPr/>
      <w:tcPr>
        <w:shd w:val="clear" w:color="auto" w:fill="8ADCFF" w:themeFill="accent1" w:themeFillTint="66"/>
      </w:tcPr>
    </w:tblStylePr>
    <w:tblStylePr w:type="band1Horz">
      <w:tblPr/>
      <w:tcPr>
        <w:shd w:val="clear" w:color="auto" w:fill="8ADCFF" w:themeFill="accent1" w:themeFillTint="66"/>
      </w:tcPr>
    </w:tblStylePr>
  </w:style>
  <w:style w:type="table" w:styleId="Rastertabel5donker-Accent2">
    <w:name w:val="Grid Table 5 Dark Accent 2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DDF5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7CFF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7CFF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7CFF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7CFFF" w:themeFill="accent2"/>
      </w:tcPr>
    </w:tblStylePr>
    <w:tblStylePr w:type="band1Vert">
      <w:tblPr/>
      <w:tcPr>
        <w:shd w:val="clear" w:color="auto" w:fill="BBEBFF" w:themeFill="accent2" w:themeFillTint="66"/>
      </w:tcPr>
    </w:tblStylePr>
    <w:tblStylePr w:type="band1Horz">
      <w:tblPr/>
      <w:tcPr>
        <w:shd w:val="clear" w:color="auto" w:fill="BBEBFF" w:themeFill="accent2" w:themeFillTint="66"/>
      </w:tcPr>
    </w:tblStylePr>
  </w:style>
  <w:style w:type="table" w:styleId="Rastertabel5donker-Accent3">
    <w:name w:val="Grid Table 5 Dark Accent 3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8FCF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F5F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F5F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F5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F5FF" w:themeFill="accent3"/>
      </w:tcPr>
    </w:tblStylePr>
    <w:tblStylePr w:type="band1Vert">
      <w:tblPr/>
      <w:tcPr>
        <w:shd w:val="clear" w:color="auto" w:fill="F1FAFF" w:themeFill="accent3" w:themeFillTint="66"/>
      </w:tcPr>
    </w:tblStylePr>
    <w:tblStylePr w:type="band1Horz">
      <w:tblPr/>
      <w:tcPr>
        <w:shd w:val="clear" w:color="auto" w:fill="F1FAFF" w:themeFill="accent3" w:themeFillTint="66"/>
      </w:tcPr>
    </w:tblStylePr>
  </w:style>
  <w:style w:type="table" w:styleId="Rastertabel5donker-Accent4">
    <w:name w:val="Grid Table 5 Dark Accent 4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CCC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accent4"/>
      </w:tcPr>
    </w:tblStylePr>
    <w:tblStylePr w:type="band1Vert">
      <w:tblPr/>
      <w:tcPr>
        <w:shd w:val="clear" w:color="auto" w:fill="999999" w:themeFill="accent4" w:themeFillTint="66"/>
      </w:tcPr>
    </w:tblStylePr>
    <w:tblStylePr w:type="band1Horz">
      <w:tblPr/>
      <w:tcPr>
        <w:shd w:val="clear" w:color="auto" w:fill="999999" w:themeFill="accent4" w:themeFillTint="66"/>
      </w:tcPr>
    </w:tblStylePr>
  </w:style>
  <w:style w:type="table" w:styleId="Rastertabel5donker-Accent5">
    <w:name w:val="Grid Table 5 Dark Accent 5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E5E5E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F7F7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F7F7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F7F7F" w:themeFill="accent5"/>
      </w:tcPr>
    </w:tblStylePr>
    <w:tblStylePr w:type="band1Vert">
      <w:tblPr/>
      <w:tcPr>
        <w:shd w:val="clear" w:color="auto" w:fill="CBCBCB" w:themeFill="accent5" w:themeFillTint="66"/>
      </w:tcPr>
    </w:tblStylePr>
    <w:tblStylePr w:type="band1Horz">
      <w:tblPr/>
      <w:tcPr>
        <w:shd w:val="clear" w:color="auto" w:fill="CBCBCB" w:themeFill="accent5" w:themeFillTint="66"/>
      </w:tcPr>
    </w:tblStylePr>
  </w:style>
  <w:style w:type="table" w:styleId="Rastertabel5donker-Accent6">
    <w:name w:val="Grid Table 5 Dark Accent 6"/>
    <w:basedOn w:val="Standaardtabel"/>
    <w:uiPriority w:val="50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7F7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D8D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D8D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8D8D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8D8D8" w:themeFill="accent6"/>
      </w:tcPr>
    </w:tblStylePr>
    <w:tblStylePr w:type="band1Vert">
      <w:tblPr/>
      <w:tcPr>
        <w:shd w:val="clear" w:color="auto" w:fill="EFEFEF" w:themeFill="accent6" w:themeFillTint="66"/>
      </w:tcPr>
    </w:tblStylePr>
    <w:tblStylePr w:type="band1Horz">
      <w:tblPr/>
      <w:tcPr>
        <w:shd w:val="clear" w:color="auto" w:fill="EFEFEF" w:themeFill="accent6" w:themeFillTint="66"/>
      </w:tcPr>
    </w:tblStylePr>
  </w:style>
  <w:style w:type="table" w:styleId="Rastertabel6kleurrijk">
    <w:name w:val="Grid Table 6 Colorful"/>
    <w:basedOn w:val="Standaardtabel"/>
    <w:uiPriority w:val="51"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astertabel6kleurrijk-Accent1">
    <w:name w:val="Grid Table 6 Colorful Accent 1"/>
    <w:basedOn w:val="Standaardtabel"/>
    <w:uiPriority w:val="51"/>
    <w:rsid w:val="0019042B"/>
    <w:pPr>
      <w:spacing w:line="240" w:lineRule="auto"/>
    </w:pPr>
    <w:rPr>
      <w:color w:val="0073A3" w:themeColor="accent1" w:themeShade="BF"/>
    </w:rPr>
    <w:tblPr>
      <w:tblStyleRowBandSize w:val="1"/>
      <w:tblStyleColBandSize w:val="1"/>
      <w:tblBorders>
        <w:top w:val="single" w:sz="4" w:space="0" w:color="4FCBFF" w:themeColor="accent1" w:themeTint="99"/>
        <w:left w:val="single" w:sz="4" w:space="0" w:color="4FCBFF" w:themeColor="accent1" w:themeTint="99"/>
        <w:bottom w:val="single" w:sz="4" w:space="0" w:color="4FCBFF" w:themeColor="accent1" w:themeTint="99"/>
        <w:right w:val="single" w:sz="4" w:space="0" w:color="4FCBFF" w:themeColor="accent1" w:themeTint="99"/>
        <w:insideH w:val="single" w:sz="4" w:space="0" w:color="4FCBFF" w:themeColor="accent1" w:themeTint="99"/>
        <w:insideV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4F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F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Rastertabel6kleurrijk-Accent2">
    <w:name w:val="Grid Table 6 Colorful Accent 2"/>
    <w:basedOn w:val="Standaardtabel"/>
    <w:uiPriority w:val="51"/>
    <w:rsid w:val="0019042B"/>
    <w:pPr>
      <w:spacing w:line="240" w:lineRule="auto"/>
    </w:pPr>
    <w:rPr>
      <w:color w:val="01B6FF" w:themeColor="accent2" w:themeShade="BF"/>
    </w:rPr>
    <w:tblPr>
      <w:tblStyleRowBandSize w:val="1"/>
      <w:tblStyleColBandSize w:val="1"/>
      <w:tblBorders>
        <w:top w:val="single" w:sz="4" w:space="0" w:color="9AE2FF" w:themeColor="accent2" w:themeTint="99"/>
        <w:left w:val="single" w:sz="4" w:space="0" w:color="9AE2FF" w:themeColor="accent2" w:themeTint="99"/>
        <w:bottom w:val="single" w:sz="4" w:space="0" w:color="9AE2FF" w:themeColor="accent2" w:themeTint="99"/>
        <w:right w:val="single" w:sz="4" w:space="0" w:color="9AE2FF" w:themeColor="accent2" w:themeTint="99"/>
        <w:insideH w:val="single" w:sz="4" w:space="0" w:color="9AE2FF" w:themeColor="accent2" w:themeTint="99"/>
        <w:insideV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9AE2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E2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Rastertabel6kleurrijk-Accent3">
    <w:name w:val="Grid Table 6 Colorful Accent 3"/>
    <w:basedOn w:val="Standaardtabel"/>
    <w:uiPriority w:val="51"/>
    <w:rsid w:val="0019042B"/>
    <w:pPr>
      <w:spacing w:line="240" w:lineRule="auto"/>
    </w:pPr>
    <w:rPr>
      <w:color w:val="65D1FF" w:themeColor="accent3" w:themeShade="BF"/>
    </w:rPr>
    <w:tblPr>
      <w:tblStyleRowBandSize w:val="1"/>
      <w:tblStyleColBandSize w:val="1"/>
      <w:tblBorders>
        <w:top w:val="single" w:sz="4" w:space="0" w:color="EAF8FF" w:themeColor="accent3" w:themeTint="99"/>
        <w:left w:val="single" w:sz="4" w:space="0" w:color="EAF8FF" w:themeColor="accent3" w:themeTint="99"/>
        <w:bottom w:val="single" w:sz="4" w:space="0" w:color="EAF8FF" w:themeColor="accent3" w:themeTint="99"/>
        <w:right w:val="single" w:sz="4" w:space="0" w:color="EAF8FF" w:themeColor="accent3" w:themeTint="99"/>
        <w:insideH w:val="single" w:sz="4" w:space="0" w:color="EAF8FF" w:themeColor="accent3" w:themeTint="99"/>
        <w:insideV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EAF8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F8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Rastertabel6kleurrijk-Accent4">
    <w:name w:val="Grid Table 6 Colorful Accent 4"/>
    <w:basedOn w:val="Standaardtabel"/>
    <w:uiPriority w:val="51"/>
    <w:rsid w:val="0019042B"/>
    <w:pPr>
      <w:spacing w:line="240" w:lineRule="auto"/>
    </w:pPr>
    <w:rPr>
      <w:color w:val="000000" w:themeColor="accent4" w:themeShade="BF"/>
    </w:rPr>
    <w:tblPr>
      <w:tblStyleRowBandSize w:val="1"/>
      <w:tblStyleColBandSize w:val="1"/>
      <w:tblBorders>
        <w:top w:val="single" w:sz="4" w:space="0" w:color="666666" w:themeColor="accent4" w:themeTint="99"/>
        <w:left w:val="single" w:sz="4" w:space="0" w:color="666666" w:themeColor="accent4" w:themeTint="99"/>
        <w:bottom w:val="single" w:sz="4" w:space="0" w:color="666666" w:themeColor="accent4" w:themeTint="99"/>
        <w:right w:val="single" w:sz="4" w:space="0" w:color="666666" w:themeColor="accent4" w:themeTint="99"/>
        <w:insideH w:val="single" w:sz="4" w:space="0" w:color="666666" w:themeColor="accent4" w:themeTint="99"/>
        <w:insideV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Rastertabel6kleurrijk-Accent5">
    <w:name w:val="Grid Table 6 Colorful Accent 5"/>
    <w:basedOn w:val="Standaardtabel"/>
    <w:uiPriority w:val="51"/>
    <w:rsid w:val="0019042B"/>
    <w:pPr>
      <w:spacing w:line="240" w:lineRule="auto"/>
    </w:pPr>
    <w:rPr>
      <w:color w:val="5F5F5F" w:themeColor="accent5" w:themeShade="BF"/>
    </w:r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Rastertabel6kleurrijk-Accent6">
    <w:name w:val="Grid Table 6 Colorful Accent 6"/>
    <w:basedOn w:val="Standaardtabel"/>
    <w:uiPriority w:val="51"/>
    <w:rsid w:val="0019042B"/>
    <w:pPr>
      <w:spacing w:line="240" w:lineRule="auto"/>
    </w:pPr>
    <w:rPr>
      <w:color w:val="A1A1A1" w:themeColor="accent6" w:themeShade="BF"/>
    </w:rPr>
    <w:tblPr>
      <w:tblStyleRowBandSize w:val="1"/>
      <w:tblStyleColBandSize w:val="1"/>
      <w:tblBorders>
        <w:top w:val="single" w:sz="4" w:space="0" w:color="E7E7E7" w:themeColor="accent6" w:themeTint="99"/>
        <w:left w:val="single" w:sz="4" w:space="0" w:color="E7E7E7" w:themeColor="accent6" w:themeTint="99"/>
        <w:bottom w:val="single" w:sz="4" w:space="0" w:color="E7E7E7" w:themeColor="accent6" w:themeTint="99"/>
        <w:right w:val="single" w:sz="4" w:space="0" w:color="E7E7E7" w:themeColor="accent6" w:themeTint="99"/>
        <w:insideH w:val="single" w:sz="4" w:space="0" w:color="E7E7E7" w:themeColor="accent6" w:themeTint="99"/>
        <w:insideV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E7E7E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7E7E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Rastertabel7kleurrijk">
    <w:name w:val="Grid Table 7 Colorful"/>
    <w:basedOn w:val="Standaardtabel"/>
    <w:uiPriority w:val="52"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7kleurrijk-Accent1">
    <w:name w:val="Grid Table 7 Colorful Accent 1"/>
    <w:basedOn w:val="Standaardtabel"/>
    <w:uiPriority w:val="52"/>
    <w:rsid w:val="0019042B"/>
    <w:pPr>
      <w:spacing w:line="240" w:lineRule="auto"/>
    </w:pPr>
    <w:rPr>
      <w:color w:val="0073A3" w:themeColor="accent1" w:themeShade="BF"/>
    </w:rPr>
    <w:tblPr>
      <w:tblStyleRowBandSize w:val="1"/>
      <w:tblStyleColBandSize w:val="1"/>
      <w:tblBorders>
        <w:top w:val="single" w:sz="4" w:space="0" w:color="4FCBFF" w:themeColor="accent1" w:themeTint="99"/>
        <w:left w:val="single" w:sz="4" w:space="0" w:color="4FCBFF" w:themeColor="accent1" w:themeTint="99"/>
        <w:bottom w:val="single" w:sz="4" w:space="0" w:color="4FCBFF" w:themeColor="accent1" w:themeTint="99"/>
        <w:right w:val="single" w:sz="4" w:space="0" w:color="4FCBFF" w:themeColor="accent1" w:themeTint="99"/>
        <w:insideH w:val="single" w:sz="4" w:space="0" w:color="4FCBFF" w:themeColor="accent1" w:themeTint="99"/>
        <w:insideV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  <w:tblStylePr w:type="neCell">
      <w:tblPr/>
      <w:tcPr>
        <w:tcBorders>
          <w:bottom w:val="single" w:sz="4" w:space="0" w:color="4FCBFF" w:themeColor="accent1" w:themeTint="99"/>
        </w:tcBorders>
      </w:tcPr>
    </w:tblStylePr>
    <w:tblStylePr w:type="nwCell">
      <w:tblPr/>
      <w:tcPr>
        <w:tcBorders>
          <w:bottom w:val="single" w:sz="4" w:space="0" w:color="4FCBFF" w:themeColor="accent1" w:themeTint="99"/>
        </w:tcBorders>
      </w:tcPr>
    </w:tblStylePr>
    <w:tblStylePr w:type="seCell">
      <w:tblPr/>
      <w:tcPr>
        <w:tcBorders>
          <w:top w:val="single" w:sz="4" w:space="0" w:color="4FCBFF" w:themeColor="accent1" w:themeTint="99"/>
        </w:tcBorders>
      </w:tcPr>
    </w:tblStylePr>
    <w:tblStylePr w:type="swCell">
      <w:tblPr/>
      <w:tcPr>
        <w:tcBorders>
          <w:top w:val="single" w:sz="4" w:space="0" w:color="4FCBFF" w:themeColor="accent1" w:themeTint="99"/>
        </w:tcBorders>
      </w:tcPr>
    </w:tblStylePr>
  </w:style>
  <w:style w:type="table" w:styleId="Rastertabel7kleurrijk-Accent2">
    <w:name w:val="Grid Table 7 Colorful Accent 2"/>
    <w:basedOn w:val="Standaardtabel"/>
    <w:uiPriority w:val="52"/>
    <w:rsid w:val="0019042B"/>
    <w:pPr>
      <w:spacing w:line="240" w:lineRule="auto"/>
    </w:pPr>
    <w:rPr>
      <w:color w:val="01B6FF" w:themeColor="accent2" w:themeShade="BF"/>
    </w:rPr>
    <w:tblPr>
      <w:tblStyleRowBandSize w:val="1"/>
      <w:tblStyleColBandSize w:val="1"/>
      <w:tblBorders>
        <w:top w:val="single" w:sz="4" w:space="0" w:color="9AE2FF" w:themeColor="accent2" w:themeTint="99"/>
        <w:left w:val="single" w:sz="4" w:space="0" w:color="9AE2FF" w:themeColor="accent2" w:themeTint="99"/>
        <w:bottom w:val="single" w:sz="4" w:space="0" w:color="9AE2FF" w:themeColor="accent2" w:themeTint="99"/>
        <w:right w:val="single" w:sz="4" w:space="0" w:color="9AE2FF" w:themeColor="accent2" w:themeTint="99"/>
        <w:insideH w:val="single" w:sz="4" w:space="0" w:color="9AE2FF" w:themeColor="accent2" w:themeTint="99"/>
        <w:insideV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  <w:tblStylePr w:type="neCell">
      <w:tblPr/>
      <w:tcPr>
        <w:tcBorders>
          <w:bottom w:val="single" w:sz="4" w:space="0" w:color="9AE2FF" w:themeColor="accent2" w:themeTint="99"/>
        </w:tcBorders>
      </w:tcPr>
    </w:tblStylePr>
    <w:tblStylePr w:type="nwCell">
      <w:tblPr/>
      <w:tcPr>
        <w:tcBorders>
          <w:bottom w:val="single" w:sz="4" w:space="0" w:color="9AE2FF" w:themeColor="accent2" w:themeTint="99"/>
        </w:tcBorders>
      </w:tcPr>
    </w:tblStylePr>
    <w:tblStylePr w:type="seCell">
      <w:tblPr/>
      <w:tcPr>
        <w:tcBorders>
          <w:top w:val="single" w:sz="4" w:space="0" w:color="9AE2FF" w:themeColor="accent2" w:themeTint="99"/>
        </w:tcBorders>
      </w:tcPr>
    </w:tblStylePr>
    <w:tblStylePr w:type="swCell">
      <w:tblPr/>
      <w:tcPr>
        <w:tcBorders>
          <w:top w:val="single" w:sz="4" w:space="0" w:color="9AE2FF" w:themeColor="accent2" w:themeTint="99"/>
        </w:tcBorders>
      </w:tcPr>
    </w:tblStylePr>
  </w:style>
  <w:style w:type="table" w:styleId="Rastertabel7kleurrijk-Accent3">
    <w:name w:val="Grid Table 7 Colorful Accent 3"/>
    <w:basedOn w:val="Standaardtabel"/>
    <w:uiPriority w:val="52"/>
    <w:rsid w:val="0019042B"/>
    <w:pPr>
      <w:spacing w:line="240" w:lineRule="auto"/>
    </w:pPr>
    <w:rPr>
      <w:color w:val="65D1FF" w:themeColor="accent3" w:themeShade="BF"/>
    </w:rPr>
    <w:tblPr>
      <w:tblStyleRowBandSize w:val="1"/>
      <w:tblStyleColBandSize w:val="1"/>
      <w:tblBorders>
        <w:top w:val="single" w:sz="4" w:space="0" w:color="EAF8FF" w:themeColor="accent3" w:themeTint="99"/>
        <w:left w:val="single" w:sz="4" w:space="0" w:color="EAF8FF" w:themeColor="accent3" w:themeTint="99"/>
        <w:bottom w:val="single" w:sz="4" w:space="0" w:color="EAF8FF" w:themeColor="accent3" w:themeTint="99"/>
        <w:right w:val="single" w:sz="4" w:space="0" w:color="EAF8FF" w:themeColor="accent3" w:themeTint="99"/>
        <w:insideH w:val="single" w:sz="4" w:space="0" w:color="EAF8FF" w:themeColor="accent3" w:themeTint="99"/>
        <w:insideV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  <w:tblStylePr w:type="neCell">
      <w:tblPr/>
      <w:tcPr>
        <w:tcBorders>
          <w:bottom w:val="single" w:sz="4" w:space="0" w:color="EAF8FF" w:themeColor="accent3" w:themeTint="99"/>
        </w:tcBorders>
      </w:tcPr>
    </w:tblStylePr>
    <w:tblStylePr w:type="nwCell">
      <w:tblPr/>
      <w:tcPr>
        <w:tcBorders>
          <w:bottom w:val="single" w:sz="4" w:space="0" w:color="EAF8FF" w:themeColor="accent3" w:themeTint="99"/>
        </w:tcBorders>
      </w:tcPr>
    </w:tblStylePr>
    <w:tblStylePr w:type="seCell">
      <w:tblPr/>
      <w:tcPr>
        <w:tcBorders>
          <w:top w:val="single" w:sz="4" w:space="0" w:color="EAF8FF" w:themeColor="accent3" w:themeTint="99"/>
        </w:tcBorders>
      </w:tcPr>
    </w:tblStylePr>
    <w:tblStylePr w:type="swCell">
      <w:tblPr/>
      <w:tcPr>
        <w:tcBorders>
          <w:top w:val="single" w:sz="4" w:space="0" w:color="EAF8FF" w:themeColor="accent3" w:themeTint="99"/>
        </w:tcBorders>
      </w:tcPr>
    </w:tblStylePr>
  </w:style>
  <w:style w:type="table" w:styleId="Rastertabel7kleurrijk-Accent4">
    <w:name w:val="Grid Table 7 Colorful Accent 4"/>
    <w:basedOn w:val="Standaardtabel"/>
    <w:uiPriority w:val="52"/>
    <w:rsid w:val="0019042B"/>
    <w:pPr>
      <w:spacing w:line="240" w:lineRule="auto"/>
    </w:pPr>
    <w:rPr>
      <w:color w:val="000000" w:themeColor="accent4" w:themeShade="BF"/>
    </w:rPr>
    <w:tblPr>
      <w:tblStyleRowBandSize w:val="1"/>
      <w:tblStyleColBandSize w:val="1"/>
      <w:tblBorders>
        <w:top w:val="single" w:sz="4" w:space="0" w:color="666666" w:themeColor="accent4" w:themeTint="99"/>
        <w:left w:val="single" w:sz="4" w:space="0" w:color="666666" w:themeColor="accent4" w:themeTint="99"/>
        <w:bottom w:val="single" w:sz="4" w:space="0" w:color="666666" w:themeColor="accent4" w:themeTint="99"/>
        <w:right w:val="single" w:sz="4" w:space="0" w:color="666666" w:themeColor="accent4" w:themeTint="99"/>
        <w:insideH w:val="single" w:sz="4" w:space="0" w:color="666666" w:themeColor="accent4" w:themeTint="99"/>
        <w:insideV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  <w:tblStylePr w:type="neCell">
      <w:tblPr/>
      <w:tcPr>
        <w:tcBorders>
          <w:bottom w:val="single" w:sz="4" w:space="0" w:color="666666" w:themeColor="accent4" w:themeTint="99"/>
        </w:tcBorders>
      </w:tcPr>
    </w:tblStylePr>
    <w:tblStylePr w:type="nwCell">
      <w:tblPr/>
      <w:tcPr>
        <w:tcBorders>
          <w:bottom w:val="single" w:sz="4" w:space="0" w:color="666666" w:themeColor="accent4" w:themeTint="99"/>
        </w:tcBorders>
      </w:tcPr>
    </w:tblStylePr>
    <w:tblStylePr w:type="seCell">
      <w:tblPr/>
      <w:tcPr>
        <w:tcBorders>
          <w:top w:val="single" w:sz="4" w:space="0" w:color="666666" w:themeColor="accent4" w:themeTint="99"/>
        </w:tcBorders>
      </w:tcPr>
    </w:tblStylePr>
    <w:tblStylePr w:type="swCell">
      <w:tblPr/>
      <w:tcPr>
        <w:tcBorders>
          <w:top w:val="single" w:sz="4" w:space="0" w:color="666666" w:themeColor="accent4" w:themeTint="99"/>
        </w:tcBorders>
      </w:tcPr>
    </w:tblStylePr>
  </w:style>
  <w:style w:type="table" w:styleId="Rastertabel7kleurrijk-Accent5">
    <w:name w:val="Grid Table 7 Colorful Accent 5"/>
    <w:basedOn w:val="Standaardtabel"/>
    <w:uiPriority w:val="52"/>
    <w:rsid w:val="0019042B"/>
    <w:pPr>
      <w:spacing w:line="240" w:lineRule="auto"/>
    </w:pPr>
    <w:rPr>
      <w:color w:val="5F5F5F" w:themeColor="accent5" w:themeShade="BF"/>
    </w:r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bottom w:val="single" w:sz="4" w:space="0" w:color="B2B2B2" w:themeColor="accent5" w:themeTint="99"/>
        </w:tcBorders>
      </w:tcPr>
    </w:tblStylePr>
    <w:tblStylePr w:type="nwCell">
      <w:tblPr/>
      <w:tcPr>
        <w:tcBorders>
          <w:bottom w:val="single" w:sz="4" w:space="0" w:color="B2B2B2" w:themeColor="accent5" w:themeTint="99"/>
        </w:tcBorders>
      </w:tcPr>
    </w:tblStylePr>
    <w:tblStylePr w:type="seCell">
      <w:tblPr/>
      <w:tcPr>
        <w:tcBorders>
          <w:top w:val="single" w:sz="4" w:space="0" w:color="B2B2B2" w:themeColor="accent5" w:themeTint="99"/>
        </w:tcBorders>
      </w:tcPr>
    </w:tblStylePr>
    <w:tblStylePr w:type="swCell">
      <w:tblPr/>
      <w:tcPr>
        <w:tcBorders>
          <w:top w:val="single" w:sz="4" w:space="0" w:color="B2B2B2" w:themeColor="accent5" w:themeTint="99"/>
        </w:tcBorders>
      </w:tcPr>
    </w:tblStylePr>
  </w:style>
  <w:style w:type="table" w:styleId="Rastertabel7kleurrijk-Accent6">
    <w:name w:val="Grid Table 7 Colorful Accent 6"/>
    <w:basedOn w:val="Standaardtabel"/>
    <w:uiPriority w:val="52"/>
    <w:rsid w:val="0019042B"/>
    <w:pPr>
      <w:spacing w:line="240" w:lineRule="auto"/>
    </w:pPr>
    <w:rPr>
      <w:color w:val="A1A1A1" w:themeColor="accent6" w:themeShade="BF"/>
    </w:rPr>
    <w:tblPr>
      <w:tblStyleRowBandSize w:val="1"/>
      <w:tblStyleColBandSize w:val="1"/>
      <w:tblBorders>
        <w:top w:val="single" w:sz="4" w:space="0" w:color="E7E7E7" w:themeColor="accent6" w:themeTint="99"/>
        <w:left w:val="single" w:sz="4" w:space="0" w:color="E7E7E7" w:themeColor="accent6" w:themeTint="99"/>
        <w:bottom w:val="single" w:sz="4" w:space="0" w:color="E7E7E7" w:themeColor="accent6" w:themeTint="99"/>
        <w:right w:val="single" w:sz="4" w:space="0" w:color="E7E7E7" w:themeColor="accent6" w:themeTint="99"/>
        <w:insideH w:val="single" w:sz="4" w:space="0" w:color="E7E7E7" w:themeColor="accent6" w:themeTint="99"/>
        <w:insideV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  <w:tblStylePr w:type="neCell">
      <w:tblPr/>
      <w:tcPr>
        <w:tcBorders>
          <w:bottom w:val="single" w:sz="4" w:space="0" w:color="E7E7E7" w:themeColor="accent6" w:themeTint="99"/>
        </w:tcBorders>
      </w:tcPr>
    </w:tblStylePr>
    <w:tblStylePr w:type="nwCell">
      <w:tblPr/>
      <w:tcPr>
        <w:tcBorders>
          <w:bottom w:val="single" w:sz="4" w:space="0" w:color="E7E7E7" w:themeColor="accent6" w:themeTint="99"/>
        </w:tcBorders>
      </w:tcPr>
    </w:tblStylePr>
    <w:tblStylePr w:type="seCell">
      <w:tblPr/>
      <w:tcPr>
        <w:tcBorders>
          <w:top w:val="single" w:sz="4" w:space="0" w:color="E7E7E7" w:themeColor="accent6" w:themeTint="99"/>
        </w:tcBorders>
      </w:tcPr>
    </w:tblStylePr>
    <w:tblStylePr w:type="swCell">
      <w:tblPr/>
      <w:tcPr>
        <w:tcBorders>
          <w:top w:val="single" w:sz="4" w:space="0" w:color="E7E7E7" w:themeColor="accent6" w:themeTint="99"/>
        </w:tcBorders>
      </w:tcPr>
    </w:tblStylePr>
  </w:style>
  <w:style w:type="table" w:styleId="Lichtraster">
    <w:name w:val="Light Grid"/>
    <w:basedOn w:val="Standaardtabel"/>
    <w:uiPriority w:val="62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009ADA" w:themeColor="accent1"/>
        <w:left w:val="single" w:sz="8" w:space="0" w:color="009ADA" w:themeColor="accent1"/>
        <w:bottom w:val="single" w:sz="8" w:space="0" w:color="009ADA" w:themeColor="accent1"/>
        <w:right w:val="single" w:sz="8" w:space="0" w:color="009ADA" w:themeColor="accent1"/>
        <w:insideH w:val="single" w:sz="8" w:space="0" w:color="009ADA" w:themeColor="accent1"/>
        <w:insideV w:val="single" w:sz="8" w:space="0" w:color="009ADA" w:themeColor="accen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18" w:space="0" w:color="009ADA" w:themeColor="accent1"/>
          <w:right w:val="single" w:sz="8" w:space="0" w:color="009ADA" w:themeColor="accent1"/>
          <w:insideH w:val="nil"/>
          <w:insideV w:val="single" w:sz="8" w:space="0" w:color="009AD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  <w:insideH w:val="nil"/>
          <w:insideV w:val="single" w:sz="8" w:space="0" w:color="009AD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</w:tcBorders>
      </w:tcPr>
    </w:tblStylePr>
    <w:tblStylePr w:type="band1Vert"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</w:tcBorders>
        <w:shd w:val="clear" w:color="auto" w:fill="B6E9FF" w:themeFill="accent1" w:themeFillTint="3F"/>
      </w:tcPr>
    </w:tblStylePr>
    <w:tblStylePr w:type="band1Horz"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  <w:insideV w:val="single" w:sz="8" w:space="0" w:color="009ADA" w:themeColor="accent1"/>
        </w:tcBorders>
        <w:shd w:val="clear" w:color="auto" w:fill="B6E9FF" w:themeFill="accent1" w:themeFillTint="3F"/>
      </w:tcPr>
    </w:tblStylePr>
    <w:tblStylePr w:type="band2Horz"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  <w:insideV w:val="single" w:sz="8" w:space="0" w:color="009ADA" w:themeColor="accent1"/>
        </w:tcBorders>
      </w:tcPr>
    </w:tblStylePr>
  </w:style>
  <w:style w:type="table" w:styleId="Lichtelijst">
    <w:name w:val="Light List"/>
    <w:basedOn w:val="Standaardtabel"/>
    <w:uiPriority w:val="61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009ADA" w:themeColor="accent1"/>
        <w:left w:val="single" w:sz="8" w:space="0" w:color="009ADA" w:themeColor="accent1"/>
        <w:bottom w:val="single" w:sz="8" w:space="0" w:color="009ADA" w:themeColor="accent1"/>
        <w:right w:val="single" w:sz="8" w:space="0" w:color="009ADA" w:themeColor="accen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AD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</w:tcBorders>
      </w:tcPr>
    </w:tblStylePr>
    <w:tblStylePr w:type="band1Horz">
      <w:tblPr/>
      <w:tcPr>
        <w:tcBorders>
          <w:top w:val="single" w:sz="8" w:space="0" w:color="009ADA" w:themeColor="accent1"/>
          <w:left w:val="single" w:sz="8" w:space="0" w:color="009ADA" w:themeColor="accent1"/>
          <w:bottom w:val="single" w:sz="8" w:space="0" w:color="009ADA" w:themeColor="accent1"/>
          <w:right w:val="single" w:sz="8" w:space="0" w:color="009ADA" w:themeColor="accent1"/>
        </w:tcBorders>
      </w:tcPr>
    </w:tblStylePr>
  </w:style>
  <w:style w:type="table" w:styleId="Lichtearcering">
    <w:name w:val="Light Shading"/>
    <w:basedOn w:val="Standaardtabel"/>
    <w:uiPriority w:val="60"/>
    <w:unhideWhenUsed/>
    <w:rsid w:val="0019042B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unhideWhenUsed/>
    <w:rsid w:val="0019042B"/>
    <w:pPr>
      <w:spacing w:line="240" w:lineRule="auto"/>
    </w:pPr>
    <w:rPr>
      <w:color w:val="0073A3" w:themeColor="accent1" w:themeShade="BF"/>
    </w:rPr>
    <w:tblPr>
      <w:tblStyleRowBandSize w:val="1"/>
      <w:tblStyleColBandSize w:val="1"/>
      <w:tblBorders>
        <w:top w:val="single" w:sz="8" w:space="0" w:color="009ADA" w:themeColor="accent1"/>
        <w:bottom w:val="single" w:sz="8" w:space="0" w:color="009ADA" w:themeColor="accent1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ADA" w:themeColor="accent1"/>
          <w:left w:val="nil"/>
          <w:bottom w:val="single" w:sz="8" w:space="0" w:color="009AD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ADA" w:themeColor="accent1"/>
          <w:left w:val="nil"/>
          <w:bottom w:val="single" w:sz="8" w:space="0" w:color="009AD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6E9FF" w:themeFill="accent1" w:themeFillTint="3F"/>
      </w:tcPr>
    </w:tblStylePr>
  </w:style>
  <w:style w:type="table" w:styleId="Lijsttabel1licht">
    <w:name w:val="List Table 1 Light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1licht-Accent1">
    <w:name w:val="List Table 1 Light Accent 1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4FCB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F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Lijsttabel1licht-Accent2">
    <w:name w:val="List Table 1 Light Accent 2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9AE2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E2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Lijsttabel1licht-Accent3">
    <w:name w:val="List Table 1 Light Accent 3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EAF8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F8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Lijsttabel1licht-Accent4">
    <w:name w:val="List Table 1 Light Accent 4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Lijsttabel1licht-Accent5">
    <w:name w:val="List Table 1 Light Accent 5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B2B2B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Lijsttabel1licht-Accent6">
    <w:name w:val="List Table 1 Light Accent 6"/>
    <w:basedOn w:val="Standaardtabel"/>
    <w:uiPriority w:val="46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E7E7E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7E7E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Lijsttabel2">
    <w:name w:val="List Table 2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2-Accent1">
    <w:name w:val="List Table 2 Accent 1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4FCBFF" w:themeColor="accent1" w:themeTint="99"/>
        <w:bottom w:val="single" w:sz="4" w:space="0" w:color="4FCBFF" w:themeColor="accent1" w:themeTint="99"/>
        <w:insideH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Lijsttabel2-Accent2">
    <w:name w:val="List Table 2 Accent 2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AE2FF" w:themeColor="accent2" w:themeTint="99"/>
        <w:bottom w:val="single" w:sz="4" w:space="0" w:color="9AE2FF" w:themeColor="accent2" w:themeTint="99"/>
        <w:insideH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Lijsttabel2-Accent3">
    <w:name w:val="List Table 2 Accent 3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AF8FF" w:themeColor="accent3" w:themeTint="99"/>
        <w:bottom w:val="single" w:sz="4" w:space="0" w:color="EAF8FF" w:themeColor="accent3" w:themeTint="99"/>
        <w:insideH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Lijsttabel2-Accent4">
    <w:name w:val="List Table 2 Accent 4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accent4" w:themeTint="99"/>
        <w:bottom w:val="single" w:sz="4" w:space="0" w:color="666666" w:themeColor="accent4" w:themeTint="99"/>
        <w:insideH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Lijsttabel2-Accent5">
    <w:name w:val="List Table 2 Accent 5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5" w:themeTint="99"/>
        <w:bottom w:val="single" w:sz="4" w:space="0" w:color="B2B2B2" w:themeColor="accent5" w:themeTint="99"/>
        <w:insideH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Lijsttabel2-Accent6">
    <w:name w:val="List Table 2 Accent 6"/>
    <w:basedOn w:val="Standaardtabel"/>
    <w:uiPriority w:val="47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7E7E7" w:themeColor="accent6" w:themeTint="99"/>
        <w:bottom w:val="single" w:sz="4" w:space="0" w:color="E7E7E7" w:themeColor="accent6" w:themeTint="99"/>
        <w:insideH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Lijsttabel3">
    <w:name w:val="List Table 3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jsttabel3-Accent1">
    <w:name w:val="List Table 3 Accent 1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009ADA" w:themeColor="accent1"/>
        <w:left w:val="single" w:sz="4" w:space="0" w:color="009ADA" w:themeColor="accent1"/>
        <w:bottom w:val="single" w:sz="4" w:space="0" w:color="009ADA" w:themeColor="accent1"/>
        <w:right w:val="single" w:sz="4" w:space="0" w:color="009ADA" w:themeColor="accent1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9ADA" w:themeFill="accent1"/>
      </w:tcPr>
    </w:tblStylePr>
    <w:tblStylePr w:type="lastRow">
      <w:rPr>
        <w:b/>
        <w:bCs/>
      </w:rPr>
      <w:tblPr/>
      <w:tcPr>
        <w:tcBorders>
          <w:top w:val="double" w:sz="4" w:space="0" w:color="009AD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ADA" w:themeColor="accent1"/>
          <w:right w:val="single" w:sz="4" w:space="0" w:color="009ADA" w:themeColor="accent1"/>
        </w:tcBorders>
      </w:tcPr>
    </w:tblStylePr>
    <w:tblStylePr w:type="band1Horz">
      <w:tblPr/>
      <w:tcPr>
        <w:tcBorders>
          <w:top w:val="single" w:sz="4" w:space="0" w:color="009ADA" w:themeColor="accent1"/>
          <w:bottom w:val="single" w:sz="4" w:space="0" w:color="009AD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ADA" w:themeColor="accent1"/>
          <w:left w:val="nil"/>
        </w:tcBorders>
      </w:tcPr>
    </w:tblStylePr>
    <w:tblStylePr w:type="swCell">
      <w:tblPr/>
      <w:tcPr>
        <w:tcBorders>
          <w:top w:val="double" w:sz="4" w:space="0" w:color="009ADA" w:themeColor="accent1"/>
          <w:right w:val="nil"/>
        </w:tcBorders>
      </w:tcPr>
    </w:tblStylePr>
  </w:style>
  <w:style w:type="table" w:styleId="Lijsttabel3-Accent2">
    <w:name w:val="List Table 3 Accent 2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57CFFF" w:themeColor="accent2"/>
        <w:left w:val="single" w:sz="4" w:space="0" w:color="57CFFF" w:themeColor="accent2"/>
        <w:bottom w:val="single" w:sz="4" w:space="0" w:color="57CFFF" w:themeColor="accent2"/>
        <w:right w:val="single" w:sz="4" w:space="0" w:color="57CFFF" w:themeColor="accent2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7CFFF" w:themeFill="accent2"/>
      </w:tcPr>
    </w:tblStylePr>
    <w:tblStylePr w:type="lastRow">
      <w:rPr>
        <w:b/>
        <w:bCs/>
      </w:rPr>
      <w:tblPr/>
      <w:tcPr>
        <w:tcBorders>
          <w:top w:val="double" w:sz="4" w:space="0" w:color="57CFF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7CFFF" w:themeColor="accent2"/>
          <w:right w:val="single" w:sz="4" w:space="0" w:color="57CFFF" w:themeColor="accent2"/>
        </w:tcBorders>
      </w:tcPr>
    </w:tblStylePr>
    <w:tblStylePr w:type="band1Horz">
      <w:tblPr/>
      <w:tcPr>
        <w:tcBorders>
          <w:top w:val="single" w:sz="4" w:space="0" w:color="57CFFF" w:themeColor="accent2"/>
          <w:bottom w:val="single" w:sz="4" w:space="0" w:color="57CFF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7CFFF" w:themeColor="accent2"/>
          <w:left w:val="nil"/>
        </w:tcBorders>
      </w:tcPr>
    </w:tblStylePr>
    <w:tblStylePr w:type="swCell">
      <w:tblPr/>
      <w:tcPr>
        <w:tcBorders>
          <w:top w:val="double" w:sz="4" w:space="0" w:color="57CFFF" w:themeColor="accent2"/>
          <w:right w:val="nil"/>
        </w:tcBorders>
      </w:tcPr>
    </w:tblStylePr>
  </w:style>
  <w:style w:type="table" w:styleId="Lijsttabel3-Accent3">
    <w:name w:val="List Table 3 Accent 3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DDF5FF" w:themeColor="accent3"/>
        <w:left w:val="single" w:sz="4" w:space="0" w:color="DDF5FF" w:themeColor="accent3"/>
        <w:bottom w:val="single" w:sz="4" w:space="0" w:color="DDF5FF" w:themeColor="accent3"/>
        <w:right w:val="single" w:sz="4" w:space="0" w:color="DDF5FF" w:themeColor="accent3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DF5FF" w:themeFill="accent3"/>
      </w:tcPr>
    </w:tblStylePr>
    <w:tblStylePr w:type="lastRow">
      <w:rPr>
        <w:b/>
        <w:bCs/>
      </w:rPr>
      <w:tblPr/>
      <w:tcPr>
        <w:tcBorders>
          <w:top w:val="double" w:sz="4" w:space="0" w:color="DDF5F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F5FF" w:themeColor="accent3"/>
          <w:right w:val="single" w:sz="4" w:space="0" w:color="DDF5FF" w:themeColor="accent3"/>
        </w:tcBorders>
      </w:tcPr>
    </w:tblStylePr>
    <w:tblStylePr w:type="band1Horz">
      <w:tblPr/>
      <w:tcPr>
        <w:tcBorders>
          <w:top w:val="single" w:sz="4" w:space="0" w:color="DDF5FF" w:themeColor="accent3"/>
          <w:bottom w:val="single" w:sz="4" w:space="0" w:color="DDF5F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F5FF" w:themeColor="accent3"/>
          <w:left w:val="nil"/>
        </w:tcBorders>
      </w:tcPr>
    </w:tblStylePr>
    <w:tblStylePr w:type="swCell">
      <w:tblPr/>
      <w:tcPr>
        <w:tcBorders>
          <w:top w:val="double" w:sz="4" w:space="0" w:color="DDF5FF" w:themeColor="accent3"/>
          <w:right w:val="nil"/>
        </w:tcBorders>
      </w:tcPr>
    </w:tblStylePr>
  </w:style>
  <w:style w:type="table" w:styleId="Lijsttabel3-Accent4">
    <w:name w:val="List Table 3 Accent 4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000000" w:themeColor="accent4"/>
        <w:left w:val="single" w:sz="4" w:space="0" w:color="000000" w:themeColor="accent4"/>
        <w:bottom w:val="single" w:sz="4" w:space="0" w:color="000000" w:themeColor="accent4"/>
        <w:right w:val="single" w:sz="4" w:space="0" w:color="000000" w:themeColor="accent4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accent4"/>
      </w:tcPr>
    </w:tblStylePr>
    <w:tblStylePr w:type="lastRow">
      <w:rPr>
        <w:b/>
        <w:bCs/>
      </w:rPr>
      <w:tblPr/>
      <w:tcPr>
        <w:tcBorders>
          <w:top w:val="double" w:sz="4" w:space="0" w:color="000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accent4"/>
          <w:right w:val="single" w:sz="4" w:space="0" w:color="000000" w:themeColor="accent4"/>
        </w:tcBorders>
      </w:tcPr>
    </w:tblStylePr>
    <w:tblStylePr w:type="band1Horz">
      <w:tblPr/>
      <w:tcPr>
        <w:tcBorders>
          <w:top w:val="single" w:sz="4" w:space="0" w:color="000000" w:themeColor="accent4"/>
          <w:bottom w:val="single" w:sz="4" w:space="0" w:color="000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accent4"/>
          <w:left w:val="nil"/>
        </w:tcBorders>
      </w:tcPr>
    </w:tblStylePr>
    <w:tblStylePr w:type="swCell">
      <w:tblPr/>
      <w:tcPr>
        <w:tcBorders>
          <w:top w:val="double" w:sz="4" w:space="0" w:color="000000" w:themeColor="accent4"/>
          <w:right w:val="nil"/>
        </w:tcBorders>
      </w:tcPr>
    </w:tblStylePr>
  </w:style>
  <w:style w:type="table" w:styleId="Lijsttabel3-Accent5">
    <w:name w:val="List Table 3 Accent 5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7F7F7F" w:themeColor="accent5"/>
        <w:left w:val="single" w:sz="4" w:space="0" w:color="7F7F7F" w:themeColor="accent5"/>
        <w:bottom w:val="single" w:sz="4" w:space="0" w:color="7F7F7F" w:themeColor="accent5"/>
        <w:right w:val="single" w:sz="4" w:space="0" w:color="7F7F7F" w:themeColor="accent5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F7F7F" w:themeColor="accent5"/>
          <w:right w:val="single" w:sz="4" w:space="0" w:color="7F7F7F" w:themeColor="accent5"/>
        </w:tcBorders>
      </w:tcPr>
    </w:tblStylePr>
    <w:tblStylePr w:type="band1Horz">
      <w:tblPr/>
      <w:tcPr>
        <w:tcBorders>
          <w:top w:val="single" w:sz="4" w:space="0" w:color="7F7F7F" w:themeColor="accent5"/>
          <w:bottom w:val="single" w:sz="4" w:space="0" w:color="7F7F7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F7F7F" w:themeColor="accent5"/>
          <w:left w:val="nil"/>
        </w:tcBorders>
      </w:tcPr>
    </w:tblStylePr>
    <w:tblStylePr w:type="swCell">
      <w:tblPr/>
      <w:tcPr>
        <w:tcBorders>
          <w:top w:val="double" w:sz="4" w:space="0" w:color="7F7F7F" w:themeColor="accent5"/>
          <w:right w:val="nil"/>
        </w:tcBorders>
      </w:tcPr>
    </w:tblStylePr>
  </w:style>
  <w:style w:type="table" w:styleId="Lijsttabel3-Accent6">
    <w:name w:val="List Table 3 Accent 6"/>
    <w:basedOn w:val="Standaardtabel"/>
    <w:uiPriority w:val="48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D8D8D8" w:themeColor="accent6"/>
        <w:left w:val="single" w:sz="4" w:space="0" w:color="D8D8D8" w:themeColor="accent6"/>
        <w:bottom w:val="single" w:sz="4" w:space="0" w:color="D8D8D8" w:themeColor="accent6"/>
        <w:right w:val="single" w:sz="4" w:space="0" w:color="D8D8D8" w:themeColor="accent6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D8D8D8" w:themeFill="accent6"/>
      </w:tcPr>
    </w:tblStylePr>
    <w:tblStylePr w:type="lastRow">
      <w:rPr>
        <w:b/>
        <w:bCs/>
      </w:rPr>
      <w:tblPr/>
      <w:tcPr>
        <w:tcBorders>
          <w:top w:val="double" w:sz="4" w:space="0" w:color="D8D8D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8D8D8" w:themeColor="accent6"/>
          <w:right w:val="single" w:sz="4" w:space="0" w:color="D8D8D8" w:themeColor="accent6"/>
        </w:tcBorders>
      </w:tcPr>
    </w:tblStylePr>
    <w:tblStylePr w:type="band1Horz">
      <w:tblPr/>
      <w:tcPr>
        <w:tcBorders>
          <w:top w:val="single" w:sz="4" w:space="0" w:color="D8D8D8" w:themeColor="accent6"/>
          <w:bottom w:val="single" w:sz="4" w:space="0" w:color="D8D8D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8D8D8" w:themeColor="accent6"/>
          <w:left w:val="nil"/>
        </w:tcBorders>
      </w:tcPr>
    </w:tblStylePr>
    <w:tblStylePr w:type="swCell">
      <w:tblPr/>
      <w:tcPr>
        <w:tcBorders>
          <w:top w:val="double" w:sz="4" w:space="0" w:color="D8D8D8" w:themeColor="accent6"/>
          <w:right w:val="nil"/>
        </w:tcBorders>
      </w:tcPr>
    </w:tblStylePr>
  </w:style>
  <w:style w:type="table" w:styleId="Lijsttabel4">
    <w:name w:val="List Table 4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4-Accent1">
    <w:name w:val="List Table 4 Accent 1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4FCBFF" w:themeColor="accent1" w:themeTint="99"/>
        <w:left w:val="single" w:sz="4" w:space="0" w:color="4FCBFF" w:themeColor="accent1" w:themeTint="99"/>
        <w:bottom w:val="single" w:sz="4" w:space="0" w:color="4FCBFF" w:themeColor="accent1" w:themeTint="99"/>
        <w:right w:val="single" w:sz="4" w:space="0" w:color="4FCBFF" w:themeColor="accent1" w:themeTint="99"/>
        <w:insideH w:val="single" w:sz="4" w:space="0" w:color="4FCBFF" w:themeColor="accent1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ADA" w:themeColor="accent1"/>
          <w:left w:val="single" w:sz="4" w:space="0" w:color="009ADA" w:themeColor="accent1"/>
          <w:bottom w:val="single" w:sz="4" w:space="0" w:color="009ADA" w:themeColor="accent1"/>
          <w:right w:val="single" w:sz="4" w:space="0" w:color="009ADA" w:themeColor="accent1"/>
          <w:insideH w:val="nil"/>
        </w:tcBorders>
        <w:shd w:val="clear" w:color="auto" w:fill="009ADA" w:themeFill="accent1"/>
      </w:tcPr>
    </w:tblStylePr>
    <w:tblStylePr w:type="lastRow">
      <w:rPr>
        <w:b/>
        <w:bCs/>
      </w:rPr>
      <w:tblPr/>
      <w:tcPr>
        <w:tcBorders>
          <w:top w:val="double" w:sz="4" w:space="0" w:color="4FCB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Lijsttabel4-Accent2">
    <w:name w:val="List Table 4 Accent 2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9AE2FF" w:themeColor="accent2" w:themeTint="99"/>
        <w:left w:val="single" w:sz="4" w:space="0" w:color="9AE2FF" w:themeColor="accent2" w:themeTint="99"/>
        <w:bottom w:val="single" w:sz="4" w:space="0" w:color="9AE2FF" w:themeColor="accent2" w:themeTint="99"/>
        <w:right w:val="single" w:sz="4" w:space="0" w:color="9AE2FF" w:themeColor="accent2" w:themeTint="99"/>
        <w:insideH w:val="single" w:sz="4" w:space="0" w:color="9AE2FF" w:themeColor="accent2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7CFFF" w:themeColor="accent2"/>
          <w:left w:val="single" w:sz="4" w:space="0" w:color="57CFFF" w:themeColor="accent2"/>
          <w:bottom w:val="single" w:sz="4" w:space="0" w:color="57CFFF" w:themeColor="accent2"/>
          <w:right w:val="single" w:sz="4" w:space="0" w:color="57CFFF" w:themeColor="accent2"/>
          <w:insideH w:val="nil"/>
        </w:tcBorders>
        <w:shd w:val="clear" w:color="auto" w:fill="57CFFF" w:themeFill="accent2"/>
      </w:tcPr>
    </w:tblStylePr>
    <w:tblStylePr w:type="lastRow">
      <w:rPr>
        <w:b/>
        <w:bCs/>
      </w:rPr>
      <w:tblPr/>
      <w:tcPr>
        <w:tcBorders>
          <w:top w:val="double" w:sz="4" w:space="0" w:color="9AE2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Lijsttabel4-Accent3">
    <w:name w:val="List Table 4 Accent 3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AF8FF" w:themeColor="accent3" w:themeTint="99"/>
        <w:left w:val="single" w:sz="4" w:space="0" w:color="EAF8FF" w:themeColor="accent3" w:themeTint="99"/>
        <w:bottom w:val="single" w:sz="4" w:space="0" w:color="EAF8FF" w:themeColor="accent3" w:themeTint="99"/>
        <w:right w:val="single" w:sz="4" w:space="0" w:color="EAF8FF" w:themeColor="accent3" w:themeTint="99"/>
        <w:insideH w:val="single" w:sz="4" w:space="0" w:color="EAF8FF" w:themeColor="accent3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F5FF" w:themeColor="accent3"/>
          <w:left w:val="single" w:sz="4" w:space="0" w:color="DDF5FF" w:themeColor="accent3"/>
          <w:bottom w:val="single" w:sz="4" w:space="0" w:color="DDF5FF" w:themeColor="accent3"/>
          <w:right w:val="single" w:sz="4" w:space="0" w:color="DDF5FF" w:themeColor="accent3"/>
          <w:insideH w:val="nil"/>
        </w:tcBorders>
        <w:shd w:val="clear" w:color="auto" w:fill="DDF5FF" w:themeFill="accent3"/>
      </w:tcPr>
    </w:tblStylePr>
    <w:tblStylePr w:type="lastRow">
      <w:rPr>
        <w:b/>
        <w:bCs/>
      </w:rPr>
      <w:tblPr/>
      <w:tcPr>
        <w:tcBorders>
          <w:top w:val="double" w:sz="4" w:space="0" w:color="EAF8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Lijsttabel4-Accent4">
    <w:name w:val="List Table 4 Accent 4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666666" w:themeColor="accent4" w:themeTint="99"/>
        <w:left w:val="single" w:sz="4" w:space="0" w:color="666666" w:themeColor="accent4" w:themeTint="99"/>
        <w:bottom w:val="single" w:sz="4" w:space="0" w:color="666666" w:themeColor="accent4" w:themeTint="99"/>
        <w:right w:val="single" w:sz="4" w:space="0" w:color="666666" w:themeColor="accent4" w:themeTint="99"/>
        <w:insideH w:val="single" w:sz="4" w:space="0" w:color="666666" w:themeColor="accent4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accent4"/>
          <w:left w:val="single" w:sz="4" w:space="0" w:color="000000" w:themeColor="accent4"/>
          <w:bottom w:val="single" w:sz="4" w:space="0" w:color="000000" w:themeColor="accent4"/>
          <w:right w:val="single" w:sz="4" w:space="0" w:color="000000" w:themeColor="accent4"/>
          <w:insideH w:val="nil"/>
        </w:tcBorders>
        <w:shd w:val="clear" w:color="auto" w:fill="000000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Lijsttabel4-Accent5">
    <w:name w:val="List Table 4 Accent 5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5"/>
          <w:left w:val="single" w:sz="4" w:space="0" w:color="7F7F7F" w:themeColor="accent5"/>
          <w:bottom w:val="single" w:sz="4" w:space="0" w:color="7F7F7F" w:themeColor="accent5"/>
          <w:right w:val="single" w:sz="4" w:space="0" w:color="7F7F7F" w:themeColor="accent5"/>
          <w:insideH w:val="nil"/>
        </w:tcBorders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Lijsttabel4-Accent6">
    <w:name w:val="List Table 4 Accent 6"/>
    <w:basedOn w:val="Standaardtabel"/>
    <w:uiPriority w:val="49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E7E7E7" w:themeColor="accent6" w:themeTint="99"/>
        <w:left w:val="single" w:sz="4" w:space="0" w:color="E7E7E7" w:themeColor="accent6" w:themeTint="99"/>
        <w:bottom w:val="single" w:sz="4" w:space="0" w:color="E7E7E7" w:themeColor="accent6" w:themeTint="99"/>
        <w:right w:val="single" w:sz="4" w:space="0" w:color="E7E7E7" w:themeColor="accent6" w:themeTint="99"/>
        <w:insideH w:val="single" w:sz="4" w:space="0" w:color="E7E7E7" w:themeColor="accent6" w:themeTint="99"/>
      </w:tblBorders>
      <w:tblCellMar>
        <w:left w:w="0" w:type="dxa"/>
        <w:right w:w="0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D8D8" w:themeColor="accent6"/>
          <w:left w:val="single" w:sz="4" w:space="0" w:color="D8D8D8" w:themeColor="accent6"/>
          <w:bottom w:val="single" w:sz="4" w:space="0" w:color="D8D8D8" w:themeColor="accent6"/>
          <w:right w:val="single" w:sz="4" w:space="0" w:color="D8D8D8" w:themeColor="accent6"/>
          <w:insideH w:val="nil"/>
        </w:tcBorders>
        <w:shd w:val="clear" w:color="auto" w:fill="D8D8D8" w:themeFill="accent6"/>
      </w:tcPr>
    </w:tblStylePr>
    <w:tblStylePr w:type="lastRow">
      <w:rPr>
        <w:b/>
        <w:bCs/>
      </w:rPr>
      <w:tblPr/>
      <w:tcPr>
        <w:tcBorders>
          <w:top w:val="double" w:sz="4" w:space="0" w:color="E7E7E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Lijsttabel5donker">
    <w:name w:val="List Table 5 Dark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left w:w="0" w:type="dxa"/>
        <w:right w:w="0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1">
    <w:name w:val="List Table 5 Dark Accent 1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ADA" w:themeColor="accent1"/>
        <w:left w:val="single" w:sz="24" w:space="0" w:color="009ADA" w:themeColor="accent1"/>
        <w:bottom w:val="single" w:sz="24" w:space="0" w:color="009ADA" w:themeColor="accent1"/>
        <w:right w:val="single" w:sz="24" w:space="0" w:color="009ADA" w:themeColor="accent1"/>
      </w:tblBorders>
      <w:tblCellMar>
        <w:left w:w="0" w:type="dxa"/>
        <w:right w:w="0" w:type="dxa"/>
      </w:tblCellMar>
    </w:tblPr>
    <w:tcPr>
      <w:shd w:val="clear" w:color="auto" w:fill="009AD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2">
    <w:name w:val="List Table 5 Dark Accent 2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7CFFF" w:themeColor="accent2"/>
        <w:left w:val="single" w:sz="24" w:space="0" w:color="57CFFF" w:themeColor="accent2"/>
        <w:bottom w:val="single" w:sz="24" w:space="0" w:color="57CFFF" w:themeColor="accent2"/>
        <w:right w:val="single" w:sz="24" w:space="0" w:color="57CFFF" w:themeColor="accent2"/>
      </w:tblBorders>
      <w:tblCellMar>
        <w:left w:w="0" w:type="dxa"/>
        <w:right w:w="0" w:type="dxa"/>
      </w:tblCellMar>
    </w:tblPr>
    <w:tcPr>
      <w:shd w:val="clear" w:color="auto" w:fill="57CFF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3">
    <w:name w:val="List Table 5 Dark Accent 3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DF5FF" w:themeColor="accent3"/>
        <w:left w:val="single" w:sz="24" w:space="0" w:color="DDF5FF" w:themeColor="accent3"/>
        <w:bottom w:val="single" w:sz="24" w:space="0" w:color="DDF5FF" w:themeColor="accent3"/>
        <w:right w:val="single" w:sz="24" w:space="0" w:color="DDF5FF" w:themeColor="accent3"/>
      </w:tblBorders>
      <w:tblCellMar>
        <w:left w:w="0" w:type="dxa"/>
        <w:right w:w="0" w:type="dxa"/>
      </w:tblCellMar>
    </w:tblPr>
    <w:tcPr>
      <w:shd w:val="clear" w:color="auto" w:fill="DDF5F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4">
    <w:name w:val="List Table 5 Dark Accent 4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accent4"/>
        <w:left w:val="single" w:sz="24" w:space="0" w:color="000000" w:themeColor="accent4"/>
        <w:bottom w:val="single" w:sz="24" w:space="0" w:color="000000" w:themeColor="accent4"/>
        <w:right w:val="single" w:sz="24" w:space="0" w:color="000000" w:themeColor="accent4"/>
      </w:tblBorders>
      <w:tblCellMar>
        <w:left w:w="0" w:type="dxa"/>
        <w:right w:w="0" w:type="dxa"/>
      </w:tblCellMar>
    </w:tblPr>
    <w:tcPr>
      <w:shd w:val="clear" w:color="auto" w:fill="000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5">
    <w:name w:val="List Table 5 Dark Accent 5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F7F7F" w:themeColor="accent5"/>
        <w:left w:val="single" w:sz="24" w:space="0" w:color="7F7F7F" w:themeColor="accent5"/>
        <w:bottom w:val="single" w:sz="24" w:space="0" w:color="7F7F7F" w:themeColor="accent5"/>
        <w:right w:val="single" w:sz="24" w:space="0" w:color="7F7F7F" w:themeColor="accent5"/>
      </w:tblBorders>
      <w:tblCellMar>
        <w:left w:w="0" w:type="dxa"/>
        <w:right w:w="0" w:type="dxa"/>
      </w:tblCellMar>
    </w:tblPr>
    <w:tcPr>
      <w:shd w:val="clear" w:color="auto" w:fill="7F7F7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5donker-Accent6">
    <w:name w:val="List Table 5 Dark Accent 6"/>
    <w:basedOn w:val="Standaardtabel"/>
    <w:uiPriority w:val="50"/>
    <w:rsid w:val="0019042B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8D8D8" w:themeColor="accent6"/>
        <w:left w:val="single" w:sz="24" w:space="0" w:color="D8D8D8" w:themeColor="accent6"/>
        <w:bottom w:val="single" w:sz="24" w:space="0" w:color="D8D8D8" w:themeColor="accent6"/>
        <w:right w:val="single" w:sz="24" w:space="0" w:color="D8D8D8" w:themeColor="accent6"/>
      </w:tblBorders>
      <w:tblCellMar>
        <w:left w:w="0" w:type="dxa"/>
        <w:right w:w="0" w:type="dxa"/>
      </w:tblCellMar>
    </w:tblPr>
    <w:tcPr>
      <w:shd w:val="clear" w:color="auto" w:fill="D8D8D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jsttabel6kleurrijk">
    <w:name w:val="List Table 6 Colorful"/>
    <w:basedOn w:val="Standaardtabel"/>
    <w:uiPriority w:val="51"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-Accent1">
    <w:name w:val="List Table 6 Colorful Accent 1"/>
    <w:basedOn w:val="Standaardtabel"/>
    <w:uiPriority w:val="51"/>
    <w:rsid w:val="0019042B"/>
    <w:pPr>
      <w:spacing w:line="240" w:lineRule="auto"/>
    </w:pPr>
    <w:rPr>
      <w:color w:val="0073A3" w:themeColor="accent1" w:themeShade="BF"/>
    </w:rPr>
    <w:tblPr>
      <w:tblStyleRowBandSize w:val="1"/>
      <w:tblStyleColBandSize w:val="1"/>
      <w:tblBorders>
        <w:top w:val="single" w:sz="4" w:space="0" w:color="009ADA" w:themeColor="accent1"/>
        <w:bottom w:val="single" w:sz="4" w:space="0" w:color="009ADA" w:themeColor="accent1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009AD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AD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</w:style>
  <w:style w:type="table" w:styleId="Lijsttabel6kleurrijk-Accent2">
    <w:name w:val="List Table 6 Colorful Accent 2"/>
    <w:basedOn w:val="Standaardtabel"/>
    <w:uiPriority w:val="51"/>
    <w:rsid w:val="0019042B"/>
    <w:pPr>
      <w:spacing w:line="240" w:lineRule="auto"/>
    </w:pPr>
    <w:rPr>
      <w:color w:val="01B6FF" w:themeColor="accent2" w:themeShade="BF"/>
    </w:rPr>
    <w:tblPr>
      <w:tblStyleRowBandSize w:val="1"/>
      <w:tblStyleColBandSize w:val="1"/>
      <w:tblBorders>
        <w:top w:val="single" w:sz="4" w:space="0" w:color="57CFFF" w:themeColor="accent2"/>
        <w:bottom w:val="single" w:sz="4" w:space="0" w:color="57CFFF" w:themeColor="accent2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57CFF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7CFF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</w:style>
  <w:style w:type="table" w:styleId="Lijsttabel6kleurrijk-Accent3">
    <w:name w:val="List Table 6 Colorful Accent 3"/>
    <w:basedOn w:val="Standaardtabel"/>
    <w:uiPriority w:val="51"/>
    <w:rsid w:val="0019042B"/>
    <w:pPr>
      <w:spacing w:line="240" w:lineRule="auto"/>
    </w:pPr>
    <w:rPr>
      <w:color w:val="65D1FF" w:themeColor="accent3" w:themeShade="BF"/>
    </w:rPr>
    <w:tblPr>
      <w:tblStyleRowBandSize w:val="1"/>
      <w:tblStyleColBandSize w:val="1"/>
      <w:tblBorders>
        <w:top w:val="single" w:sz="4" w:space="0" w:color="DDF5FF" w:themeColor="accent3"/>
        <w:bottom w:val="single" w:sz="4" w:space="0" w:color="DDF5FF" w:themeColor="accent3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DDF5F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DDF5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</w:style>
  <w:style w:type="table" w:styleId="Lijsttabel6kleurrijk-Accent4">
    <w:name w:val="List Table 6 Colorful Accent 4"/>
    <w:basedOn w:val="Standaardtabel"/>
    <w:uiPriority w:val="51"/>
    <w:rsid w:val="0019042B"/>
    <w:pPr>
      <w:spacing w:line="240" w:lineRule="auto"/>
    </w:pPr>
    <w:rPr>
      <w:color w:val="000000" w:themeColor="accent4" w:themeShade="BF"/>
    </w:rPr>
    <w:tblPr>
      <w:tblStyleRowBandSize w:val="1"/>
      <w:tblStyleColBandSize w:val="1"/>
      <w:tblBorders>
        <w:top w:val="single" w:sz="4" w:space="0" w:color="000000" w:themeColor="accent4"/>
        <w:bottom w:val="single" w:sz="4" w:space="0" w:color="000000" w:themeColor="accent4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</w:style>
  <w:style w:type="table" w:styleId="Lijsttabel6kleurrijk-Accent5">
    <w:name w:val="List Table 6 Colorful Accent 5"/>
    <w:basedOn w:val="Standaardtabel"/>
    <w:uiPriority w:val="51"/>
    <w:rsid w:val="0019042B"/>
    <w:pPr>
      <w:spacing w:line="240" w:lineRule="auto"/>
    </w:pPr>
    <w:rPr>
      <w:color w:val="5F5F5F" w:themeColor="accent5" w:themeShade="BF"/>
    </w:rPr>
    <w:tblPr>
      <w:tblStyleRowBandSize w:val="1"/>
      <w:tblStyleColBandSize w:val="1"/>
      <w:tblBorders>
        <w:top w:val="single" w:sz="4" w:space="0" w:color="7F7F7F" w:themeColor="accent5"/>
        <w:bottom w:val="single" w:sz="4" w:space="0" w:color="7F7F7F" w:themeColor="accent5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Lijsttabel6kleurrijk-Accent6">
    <w:name w:val="List Table 6 Colorful Accent 6"/>
    <w:basedOn w:val="Standaardtabel"/>
    <w:uiPriority w:val="51"/>
    <w:rsid w:val="0019042B"/>
    <w:pPr>
      <w:spacing w:line="240" w:lineRule="auto"/>
    </w:pPr>
    <w:rPr>
      <w:color w:val="A1A1A1" w:themeColor="accent6" w:themeShade="BF"/>
    </w:rPr>
    <w:tblPr>
      <w:tblStyleRowBandSize w:val="1"/>
      <w:tblStyleColBandSize w:val="1"/>
      <w:tblBorders>
        <w:top w:val="single" w:sz="4" w:space="0" w:color="D8D8D8" w:themeColor="accent6"/>
        <w:bottom w:val="single" w:sz="4" w:space="0" w:color="D8D8D8" w:themeColor="accent6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D8D8D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8D8D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</w:style>
  <w:style w:type="table" w:styleId="Lijsttabel7kleurrijk">
    <w:name w:val="List Table 7 Colorful"/>
    <w:basedOn w:val="Standaardtabel"/>
    <w:uiPriority w:val="52"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1">
    <w:name w:val="List Table 7 Colorful Accent 1"/>
    <w:basedOn w:val="Standaardtabel"/>
    <w:uiPriority w:val="52"/>
    <w:rsid w:val="0019042B"/>
    <w:pPr>
      <w:spacing w:line="240" w:lineRule="auto"/>
    </w:pPr>
    <w:rPr>
      <w:color w:val="0073A3" w:themeColor="accent1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AD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AD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AD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AD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4EDFF" w:themeFill="accent1" w:themeFillTint="33"/>
      </w:tcPr>
    </w:tblStylePr>
    <w:tblStylePr w:type="band1Horz">
      <w:tblPr/>
      <w:tcPr>
        <w:shd w:val="clear" w:color="auto" w:fill="C4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2">
    <w:name w:val="List Table 7 Colorful Accent 2"/>
    <w:basedOn w:val="Standaardtabel"/>
    <w:uiPriority w:val="52"/>
    <w:rsid w:val="0019042B"/>
    <w:pPr>
      <w:spacing w:line="240" w:lineRule="auto"/>
    </w:pPr>
    <w:rPr>
      <w:color w:val="01B6FF" w:themeColor="accent2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7CFF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7CFF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7CFF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7CFF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DF5FF" w:themeFill="accent2" w:themeFillTint="33"/>
      </w:tcPr>
    </w:tblStylePr>
    <w:tblStylePr w:type="band1Horz">
      <w:tblPr/>
      <w:tcPr>
        <w:shd w:val="clear" w:color="auto" w:fill="DDF5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3">
    <w:name w:val="List Table 7 Colorful Accent 3"/>
    <w:basedOn w:val="Standaardtabel"/>
    <w:uiPriority w:val="52"/>
    <w:rsid w:val="0019042B"/>
    <w:pPr>
      <w:spacing w:line="240" w:lineRule="auto"/>
    </w:pPr>
    <w:rPr>
      <w:color w:val="65D1FF" w:themeColor="accent3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F5F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F5F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F5F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F5F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8FCFF" w:themeFill="accent3" w:themeFillTint="33"/>
      </w:tcPr>
    </w:tblStylePr>
    <w:tblStylePr w:type="band1Horz">
      <w:tblPr/>
      <w:tcPr>
        <w:shd w:val="clear" w:color="auto" w:fill="F8FC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4">
    <w:name w:val="List Table 7 Colorful Accent 4"/>
    <w:basedOn w:val="Standaardtabel"/>
    <w:uiPriority w:val="52"/>
    <w:rsid w:val="0019042B"/>
    <w:pPr>
      <w:spacing w:line="240" w:lineRule="auto"/>
    </w:pPr>
    <w:rPr>
      <w:color w:val="000000" w:themeColor="accent4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accent4" w:themeFillTint="33"/>
      </w:tcPr>
    </w:tblStylePr>
    <w:tblStylePr w:type="band1Horz">
      <w:tblPr/>
      <w:tcPr>
        <w:shd w:val="clear" w:color="auto" w:fill="CCCC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5">
    <w:name w:val="List Table 7 Colorful Accent 5"/>
    <w:basedOn w:val="Standaardtabel"/>
    <w:uiPriority w:val="52"/>
    <w:rsid w:val="0019042B"/>
    <w:pPr>
      <w:spacing w:line="240" w:lineRule="auto"/>
    </w:pPr>
    <w:rPr>
      <w:color w:val="5F5F5F" w:themeColor="accent5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7kleurrijk-Accent6">
    <w:name w:val="List Table 7 Colorful Accent 6"/>
    <w:basedOn w:val="Standaardtabel"/>
    <w:uiPriority w:val="52"/>
    <w:rsid w:val="0019042B"/>
    <w:pPr>
      <w:spacing w:line="240" w:lineRule="auto"/>
    </w:pPr>
    <w:rPr>
      <w:color w:val="A1A1A1" w:themeColor="accent6" w:themeShade="BF"/>
    </w:r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8D8D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8D8D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8D8D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8D8D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7F7F7" w:themeFill="accent6" w:themeFillTint="33"/>
      </w:tcPr>
    </w:tblStylePr>
    <w:tblStylePr w:type="band1Horz">
      <w:tblPr/>
      <w:tcPr>
        <w:shd w:val="clear" w:color="auto" w:fill="F7F7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emiddeldraster1">
    <w:name w:val="Medium Grid 1"/>
    <w:basedOn w:val="Standaardtabel"/>
    <w:uiPriority w:val="67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left w:w="0" w:type="dxa"/>
        <w:right w:w="0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2">
    <w:name w:val="Medium Grid 2"/>
    <w:basedOn w:val="Standaardtabel"/>
    <w:uiPriority w:val="68"/>
    <w:unhideWhenUsed/>
    <w:rsid w:val="0019042B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left w:w="0" w:type="dxa"/>
        <w:right w:w="0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elijst1">
    <w:name w:val="Medium List 1"/>
    <w:basedOn w:val="Standaardtabel"/>
    <w:uiPriority w:val="65"/>
    <w:unhideWhenUsed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unhideWhenUsed/>
    <w:rsid w:val="0019042B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ADA" w:themeColor="accent1"/>
        <w:bottom w:val="single" w:sz="8" w:space="0" w:color="009ADA" w:themeColor="accent1"/>
      </w:tblBorders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ADA" w:themeColor="accent1"/>
        </w:tcBorders>
      </w:tcPr>
    </w:tblStylePr>
    <w:tblStylePr w:type="lastRow">
      <w:rPr>
        <w:b/>
        <w:bCs/>
        <w:color w:val="009ADA" w:themeColor="text2"/>
      </w:rPr>
      <w:tblPr/>
      <w:tcPr>
        <w:tcBorders>
          <w:top w:val="single" w:sz="8" w:space="0" w:color="009ADA" w:themeColor="accent1"/>
          <w:bottom w:val="single" w:sz="8" w:space="0" w:color="009AD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ADA" w:themeColor="accent1"/>
          <w:bottom w:val="single" w:sz="8" w:space="0" w:color="009ADA" w:themeColor="accent1"/>
        </w:tcBorders>
      </w:tcPr>
    </w:tblStylePr>
    <w:tblStylePr w:type="band1Vert">
      <w:tblPr/>
      <w:tcPr>
        <w:shd w:val="clear" w:color="auto" w:fill="B6E9FF" w:themeFill="accent1" w:themeFillTint="3F"/>
      </w:tcPr>
    </w:tblStylePr>
    <w:tblStylePr w:type="band1Horz">
      <w:tblPr/>
      <w:tcPr>
        <w:shd w:val="clear" w:color="auto" w:fill="B6E9FF" w:themeFill="accent1" w:themeFillTint="3F"/>
      </w:tcPr>
    </w:tblStylePr>
  </w:style>
  <w:style w:type="table" w:styleId="Gemiddeldelijst2">
    <w:name w:val="Medium List 2"/>
    <w:basedOn w:val="Standaardtabel"/>
    <w:uiPriority w:val="66"/>
    <w:unhideWhenUsed/>
    <w:rsid w:val="0019042B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left w:w="0" w:type="dxa"/>
        <w:right w:w="0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arcering1">
    <w:name w:val="Medium Shading 1"/>
    <w:basedOn w:val="Standaardtabel"/>
    <w:uiPriority w:val="63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8" w:space="0" w:color="24BEFF" w:themeColor="accent1" w:themeTint="BF"/>
        <w:left w:val="single" w:sz="8" w:space="0" w:color="24BEFF" w:themeColor="accent1" w:themeTint="BF"/>
        <w:bottom w:val="single" w:sz="8" w:space="0" w:color="24BEFF" w:themeColor="accent1" w:themeTint="BF"/>
        <w:right w:val="single" w:sz="8" w:space="0" w:color="24BEFF" w:themeColor="accent1" w:themeTint="BF"/>
        <w:insideH w:val="single" w:sz="8" w:space="0" w:color="24BEFF" w:themeColor="accent1" w:themeTint="BF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4BEFF" w:themeColor="accent1" w:themeTint="BF"/>
          <w:left w:val="single" w:sz="8" w:space="0" w:color="24BEFF" w:themeColor="accent1" w:themeTint="BF"/>
          <w:bottom w:val="single" w:sz="8" w:space="0" w:color="24BEFF" w:themeColor="accent1" w:themeTint="BF"/>
          <w:right w:val="single" w:sz="8" w:space="0" w:color="24BEFF" w:themeColor="accent1" w:themeTint="BF"/>
          <w:insideH w:val="nil"/>
          <w:insideV w:val="nil"/>
        </w:tcBorders>
        <w:shd w:val="clear" w:color="auto" w:fill="009AD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4BEFF" w:themeColor="accent1" w:themeTint="BF"/>
          <w:left w:val="single" w:sz="8" w:space="0" w:color="24BEFF" w:themeColor="accent1" w:themeTint="BF"/>
          <w:bottom w:val="single" w:sz="8" w:space="0" w:color="24BEFF" w:themeColor="accent1" w:themeTint="BF"/>
          <w:right w:val="single" w:sz="8" w:space="0" w:color="24BE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6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unhideWhenUsed/>
    <w:rsid w:val="0019042B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AD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AD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AD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nopgemaaktetabel1">
    <w:name w:val="Plain Table 1"/>
    <w:basedOn w:val="Standaardtabel"/>
    <w:uiPriority w:val="41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2">
    <w:name w:val="Plain Table 2"/>
    <w:basedOn w:val="Standaardtabel"/>
    <w:uiPriority w:val="42"/>
    <w:rsid w:val="0019042B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3">
    <w:name w:val="Plain Table 3"/>
    <w:basedOn w:val="Standaardtabel"/>
    <w:uiPriority w:val="43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nopgemaaktetabel4">
    <w:name w:val="Plain Table 4"/>
    <w:basedOn w:val="Standaardtabel"/>
    <w:uiPriority w:val="44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5">
    <w:name w:val="Plain Table 5"/>
    <w:basedOn w:val="Standaardtabel"/>
    <w:uiPriority w:val="45"/>
    <w:rsid w:val="0019042B"/>
    <w:pPr>
      <w:spacing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rasterlicht">
    <w:name w:val="Grid Table Light"/>
    <w:basedOn w:val="Standaardtabel"/>
    <w:uiPriority w:val="40"/>
    <w:rsid w:val="0019042B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left w:w="0" w:type="dxa"/>
        <w:right w:w="0" w:type="dxa"/>
      </w:tblCellMar>
    </w:tblPr>
  </w:style>
  <w:style w:type="paragraph" w:customStyle="1" w:styleId="ListnumberbodytextCCV">
    <w:name w:val="List number body text CCV"/>
    <w:basedOn w:val="ZsysbasisCCV"/>
    <w:next w:val="BodytextCCV"/>
    <w:uiPriority w:val="23"/>
    <w:qFormat/>
    <w:rsid w:val="00791614"/>
    <w:pPr>
      <w:numPr>
        <w:numId w:val="23"/>
      </w:numPr>
    </w:pPr>
  </w:style>
  <w:style w:type="paragraph" w:customStyle="1" w:styleId="ListlowercaseletterbodytextCCV">
    <w:name w:val="List lowercase letter body text CCV"/>
    <w:basedOn w:val="ZsysbasisCCV"/>
    <w:next w:val="BodytextCCV"/>
    <w:uiPriority w:val="19"/>
    <w:qFormat/>
    <w:rsid w:val="00791614"/>
    <w:pPr>
      <w:numPr>
        <w:numId w:val="22"/>
      </w:numPr>
    </w:pPr>
  </w:style>
  <w:style w:type="numbering" w:customStyle="1" w:styleId="ListlowercaseletterCCV">
    <w:name w:val="List lowercase letter CCV"/>
    <w:basedOn w:val="Geenlijst"/>
    <w:uiPriority w:val="98"/>
    <w:semiHidden/>
    <w:rsid w:val="00791614"/>
    <w:pPr>
      <w:numPr>
        <w:numId w:val="22"/>
      </w:numPr>
    </w:pPr>
  </w:style>
  <w:style w:type="numbering" w:customStyle="1" w:styleId="ListnumberCCV">
    <w:name w:val="List number CCV"/>
    <w:basedOn w:val="Geenlijst"/>
    <w:uiPriority w:val="98"/>
    <w:semiHidden/>
    <w:rsid w:val="00791614"/>
    <w:pPr>
      <w:numPr>
        <w:numId w:val="23"/>
      </w:numPr>
    </w:pPr>
  </w:style>
  <w:style w:type="paragraph" w:customStyle="1" w:styleId="Zsysframepag11CCV">
    <w:name w:val="Zsysframepag1_1 CCV"/>
    <w:basedOn w:val="ZsysbasisCCV"/>
    <w:next w:val="BodytextCCV"/>
    <w:uiPriority w:val="98"/>
    <w:semiHidden/>
    <w:rsid w:val="00791614"/>
    <w:pPr>
      <w:framePr w:w="9072" w:h="1701" w:hRule="exact" w:wrap="around" w:vAnchor="page" w:hAnchor="margin" w:yAlign="bottom"/>
    </w:pPr>
  </w:style>
  <w:style w:type="paragraph" w:customStyle="1" w:styleId="Heading4nonumberCCV">
    <w:name w:val="Heading 4 no number CCV"/>
    <w:basedOn w:val="ZsysbasisCCV"/>
    <w:next w:val="BodytextCCV"/>
    <w:uiPriority w:val="13"/>
    <w:qFormat/>
    <w:rsid w:val="00791614"/>
    <w:pPr>
      <w:keepNext/>
      <w:spacing w:before="260"/>
      <w:outlineLvl w:val="3"/>
    </w:pPr>
    <w:rPr>
      <w:rFonts w:asciiTheme="majorHAnsi" w:eastAsiaTheme="majorEastAsia" w:hAnsiTheme="majorHAnsi" w:cstheme="majorBidi"/>
      <w:bCs/>
      <w:iCs/>
      <w:color w:val="009ADA"/>
    </w:rPr>
  </w:style>
  <w:style w:type="paragraph" w:customStyle="1" w:styleId="ColophontextCCV">
    <w:name w:val="Colophon text CCV"/>
    <w:basedOn w:val="ZsysbasisCCV"/>
    <w:uiPriority w:val="98"/>
    <w:semiHidden/>
    <w:rsid w:val="00791614"/>
    <w:pPr>
      <w:tabs>
        <w:tab w:val="left" w:pos="170"/>
      </w:tabs>
    </w:pPr>
    <w:rPr>
      <w:color w:val="FFFFFF"/>
    </w:rPr>
  </w:style>
  <w:style w:type="paragraph" w:customStyle="1" w:styleId="IntroductionCCV">
    <w:name w:val="Introduction CCV"/>
    <w:basedOn w:val="ZsysbasisCCV"/>
    <w:next w:val="BodytextCCV"/>
    <w:uiPriority w:val="46"/>
    <w:qFormat/>
    <w:rsid w:val="00791614"/>
    <w:rPr>
      <w:sz w:val="24"/>
    </w:rPr>
  </w:style>
  <w:style w:type="paragraph" w:customStyle="1" w:styleId="HeadingAgendaCCV">
    <w:name w:val="Heading Agenda CCV"/>
    <w:basedOn w:val="ZsysbasisCCV"/>
    <w:next w:val="BodytextCCV"/>
    <w:uiPriority w:val="98"/>
    <w:semiHidden/>
    <w:rsid w:val="00791614"/>
    <w:rPr>
      <w:b/>
    </w:rPr>
  </w:style>
  <w:style w:type="paragraph" w:customStyle="1" w:styleId="SubtitleReportCCV">
    <w:name w:val="Subtitle Report CCV"/>
    <w:basedOn w:val="ZsysbasisCCV"/>
    <w:next w:val="BodytextCCV"/>
    <w:uiPriority w:val="98"/>
    <w:semiHidden/>
    <w:rsid w:val="00791614"/>
    <w:rPr>
      <w:rFonts w:ascii="Profile Medium" w:hAnsi="Profile Medium" w:cs="Poppins Medium"/>
      <w:color w:val="FFFFFF"/>
      <w:sz w:val="24"/>
    </w:rPr>
  </w:style>
  <w:style w:type="paragraph" w:customStyle="1" w:styleId="SubjectAgendaCCV">
    <w:name w:val="Subject Agenda CCV"/>
    <w:basedOn w:val="ZsysbasisCCV"/>
    <w:next w:val="BodytextCCV"/>
    <w:uiPriority w:val="98"/>
    <w:semiHidden/>
    <w:rsid w:val="00791614"/>
    <w:pPr>
      <w:numPr>
        <w:numId w:val="27"/>
      </w:numPr>
    </w:pPr>
  </w:style>
  <w:style w:type="paragraph" w:customStyle="1" w:styleId="Listopenbullet1stlevelCCV">
    <w:name w:val="List open bullet 1st level CCV"/>
    <w:basedOn w:val="ZsysbasisCCV"/>
    <w:uiPriority w:val="33"/>
    <w:qFormat/>
    <w:rsid w:val="00791614"/>
    <w:pPr>
      <w:numPr>
        <w:numId w:val="24"/>
      </w:numPr>
    </w:pPr>
  </w:style>
  <w:style w:type="paragraph" w:customStyle="1" w:styleId="Listopenbullet2ndlevelCCV">
    <w:name w:val="List open bullet 2nd level CCV"/>
    <w:basedOn w:val="ZsysbasisCCV"/>
    <w:uiPriority w:val="34"/>
    <w:qFormat/>
    <w:rsid w:val="00791614"/>
    <w:pPr>
      <w:numPr>
        <w:ilvl w:val="1"/>
        <w:numId w:val="24"/>
      </w:numPr>
      <w:tabs>
        <w:tab w:val="left" w:pos="720"/>
      </w:tabs>
    </w:pPr>
  </w:style>
  <w:style w:type="paragraph" w:customStyle="1" w:styleId="Listopenbullet3rdlevelCCV">
    <w:name w:val="List open bullet 3rd level CCV"/>
    <w:basedOn w:val="ZsysbasisCCV"/>
    <w:uiPriority w:val="35"/>
    <w:qFormat/>
    <w:rsid w:val="00791614"/>
    <w:pPr>
      <w:numPr>
        <w:ilvl w:val="2"/>
        <w:numId w:val="24"/>
      </w:numPr>
    </w:pPr>
  </w:style>
  <w:style w:type="paragraph" w:customStyle="1" w:styleId="Listopenbullet4thlevelCCV">
    <w:name w:val="List open bullet 4th level CCV"/>
    <w:basedOn w:val="ZsysbasisCCV"/>
    <w:uiPriority w:val="36"/>
    <w:qFormat/>
    <w:rsid w:val="00791614"/>
    <w:pPr>
      <w:numPr>
        <w:ilvl w:val="3"/>
        <w:numId w:val="24"/>
      </w:numPr>
    </w:pPr>
  </w:style>
  <w:style w:type="numbering" w:customStyle="1" w:styleId="ListopenbulletCCV">
    <w:name w:val="List open bullet CCV"/>
    <w:basedOn w:val="Geenlijst"/>
    <w:uiPriority w:val="98"/>
    <w:semiHidden/>
    <w:rsid w:val="00791614"/>
    <w:pPr>
      <w:numPr>
        <w:numId w:val="24"/>
      </w:numPr>
    </w:pPr>
  </w:style>
  <w:style w:type="paragraph" w:customStyle="1" w:styleId="ReferenceReportCCV">
    <w:name w:val="Reference Report CCV"/>
    <w:basedOn w:val="ZsysbasisCCV"/>
    <w:uiPriority w:val="98"/>
    <w:semiHidden/>
    <w:rsid w:val="00791614"/>
    <w:pPr>
      <w:framePr w:wrap="auto" w:vAnchor="page" w:hAnchor="page" w:x="9521" w:y="1192"/>
      <w:suppressOverlap/>
    </w:pPr>
    <w:rPr>
      <w:sz w:val="15"/>
    </w:rPr>
  </w:style>
  <w:style w:type="paragraph" w:customStyle="1" w:styleId="SubkopjeCCV">
    <w:name w:val="Subkopje CCV"/>
    <w:basedOn w:val="ZsysbasisCCV"/>
    <w:next w:val="BodytextCCV"/>
    <w:uiPriority w:val="47"/>
    <w:qFormat/>
    <w:rsid w:val="00E43334"/>
    <w:pPr>
      <w:spacing w:before="240"/>
    </w:pPr>
    <w:rPr>
      <w:i/>
    </w:rPr>
  </w:style>
  <w:style w:type="paragraph" w:customStyle="1" w:styleId="SubSubjectAgendaCCV">
    <w:name w:val="Sub Subject Agenda CCV"/>
    <w:basedOn w:val="ZsysbasisCCV"/>
    <w:uiPriority w:val="98"/>
    <w:semiHidden/>
    <w:rsid w:val="00791614"/>
    <w:pPr>
      <w:numPr>
        <w:ilvl w:val="1"/>
        <w:numId w:val="27"/>
      </w:numPr>
    </w:pPr>
  </w:style>
  <w:style w:type="paragraph" w:customStyle="1" w:styleId="SubSubSubjectAgendaCCV">
    <w:name w:val="Sub Sub Subject Agenda CCV"/>
    <w:basedOn w:val="ZsysbasisCCV"/>
    <w:uiPriority w:val="98"/>
    <w:semiHidden/>
    <w:rsid w:val="00791614"/>
    <w:pPr>
      <w:numPr>
        <w:ilvl w:val="2"/>
        <w:numId w:val="27"/>
      </w:numPr>
    </w:pPr>
  </w:style>
  <w:style w:type="paragraph" w:customStyle="1" w:styleId="TitleReportCCV">
    <w:name w:val="Title Report CCV"/>
    <w:basedOn w:val="ZsysbasisCCV"/>
    <w:next w:val="BodytextCCV"/>
    <w:uiPriority w:val="98"/>
    <w:semiHidden/>
    <w:rsid w:val="00791614"/>
    <w:pPr>
      <w:spacing w:line="221" w:lineRule="auto"/>
    </w:pPr>
    <w:rPr>
      <w:rFonts w:asciiTheme="majorHAnsi" w:eastAsiaTheme="majorEastAsia" w:hAnsiTheme="majorHAnsi" w:cstheme="majorBidi"/>
      <w:color w:val="FFFFFF"/>
      <w:kern w:val="28"/>
      <w:sz w:val="56"/>
      <w:szCs w:val="56"/>
    </w:rPr>
  </w:style>
  <w:style w:type="paragraph" w:customStyle="1" w:styleId="TiteltabelagendaCCV">
    <w:name w:val="Titel tabel agenda CCV"/>
    <w:basedOn w:val="ZsysbasisCCV"/>
    <w:uiPriority w:val="98"/>
    <w:semiHidden/>
    <w:rsid w:val="006D3EBF"/>
    <w:rPr>
      <w:b/>
    </w:rPr>
  </w:style>
  <w:style w:type="character" w:styleId="Hashtag">
    <w:name w:val="Hashtag"/>
    <w:basedOn w:val="Standaardalinea-lettertype"/>
    <w:uiPriority w:val="98"/>
    <w:semiHidden/>
    <w:rsid w:val="009B450D"/>
    <w:rPr>
      <w:color w:val="2B579A"/>
      <w:shd w:val="clear" w:color="auto" w:fill="E1DFDD"/>
      <w:lang w:val="nl-NL"/>
    </w:rPr>
  </w:style>
  <w:style w:type="paragraph" w:styleId="Ondertitel">
    <w:name w:val="Subtitle"/>
    <w:basedOn w:val="Standaard"/>
    <w:next w:val="Standaard"/>
    <w:link w:val="OndertitelChar"/>
    <w:uiPriority w:val="98"/>
    <w:semiHidden/>
    <w:rsid w:val="009B450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customStyle="1" w:styleId="ZsysframepaginanrCCV">
    <w:name w:val="Zsysframe paginanr CCV"/>
    <w:basedOn w:val="ZsysbasisCCV"/>
    <w:uiPriority w:val="98"/>
    <w:semiHidden/>
    <w:rsid w:val="00791614"/>
    <w:pPr>
      <w:framePr w:w="1000" w:h="1000" w:hRule="exact" w:hSpace="20" w:vSpace="20" w:wrap="around" w:vAnchor="page" w:hAnchor="page" w:x="9521" w:y="5269" w:anchorLock="1"/>
    </w:pPr>
    <w:rPr>
      <w:sz w:val="14"/>
    </w:rPr>
  </w:style>
  <w:style w:type="paragraph" w:customStyle="1" w:styleId="Zsysframepag1CCV">
    <w:name w:val="Zsysframepag1 CCV"/>
    <w:basedOn w:val="ZsysbasisCCV"/>
    <w:uiPriority w:val="98"/>
    <w:semiHidden/>
    <w:rsid w:val="00791614"/>
    <w:pPr>
      <w:framePr w:w="2320" w:h="3588" w:hRule="exact" w:wrap="notBeside" w:vAnchor="page" w:hAnchor="page" w:x="5001" w:y="1" w:anchorLock="1"/>
      <w:shd w:val="clear" w:color="FFFFFF" w:fill="FFFFFF"/>
    </w:pPr>
    <w:rPr>
      <w:sz w:val="2"/>
      <w:szCs w:val="24"/>
    </w:rPr>
  </w:style>
  <w:style w:type="paragraph" w:customStyle="1" w:styleId="ZsysframevervolgpaginanrCCV">
    <w:name w:val="Zsysframevervolgpaginanr CCV"/>
    <w:basedOn w:val="ZsysbasisCCV"/>
    <w:uiPriority w:val="98"/>
    <w:semiHidden/>
    <w:rsid w:val="00791614"/>
    <w:pPr>
      <w:framePr w:w="2000" w:h="2000" w:hRule="exact" w:hSpace="141" w:vSpace="141" w:wrap="around" w:vAnchor="page" w:hAnchor="page" w:x="9521" w:y="1189"/>
    </w:pPr>
    <w:rPr>
      <w:b/>
      <w:sz w:val="14"/>
    </w:rPr>
  </w:style>
  <w:style w:type="paragraph" w:customStyle="1" w:styleId="ZsysstylerefTitleReportCCV">
    <w:name w:val="Zsysstyleref Title Report CCV"/>
    <w:basedOn w:val="ZsysbasisCCV"/>
    <w:next w:val="ReferenceReportCCV"/>
    <w:uiPriority w:val="98"/>
    <w:semiHidden/>
    <w:rsid w:val="00791614"/>
    <w:rPr>
      <w:sz w:val="15"/>
    </w:rPr>
  </w:style>
  <w:style w:type="paragraph" w:customStyle="1" w:styleId="ZsysstylerefversieCCV">
    <w:name w:val="Zsysstyleref versie CCV"/>
    <w:basedOn w:val="ZsysbasisCCV"/>
    <w:next w:val="BodytextCCV"/>
    <w:uiPriority w:val="98"/>
    <w:semiHidden/>
    <w:rsid w:val="00791614"/>
    <w:pPr>
      <w:spacing w:line="240" w:lineRule="exact"/>
    </w:pPr>
  </w:style>
  <w:style w:type="paragraph" w:customStyle="1" w:styleId="ZsysverborgenframeagendaCCV">
    <w:name w:val="Zsysverborgenframe agenda CCV"/>
    <w:basedOn w:val="ZsysbasisCCV"/>
    <w:uiPriority w:val="98"/>
    <w:semiHidden/>
    <w:rsid w:val="00791614"/>
    <w:pPr>
      <w:framePr w:w="10166" w:h="640" w:hRule="exact" w:wrap="around" w:vAnchor="page" w:hAnchor="page" w:x="1161" w:y="4629" w:anchorLock="1"/>
      <w:spacing w:line="240" w:lineRule="auto"/>
    </w:pPr>
    <w:rPr>
      <w:rFonts w:ascii="Times New Roman" w:hAnsi="Times New Roman"/>
      <w:sz w:val="2"/>
    </w:rPr>
  </w:style>
  <w:style w:type="table" w:customStyle="1" w:styleId="TabelopgemaaktCCV">
    <w:name w:val="Tabel opgemaakt CCV"/>
    <w:basedOn w:val="Standaardtabel"/>
    <w:uiPriority w:val="99"/>
    <w:rsid w:val="00791614"/>
    <w:pPr>
      <w:spacing w:before="60" w:after="40"/>
    </w:pPr>
    <w:tblPr>
      <w:tblStyleRowBandSize w:val="1"/>
      <w:tblStyleColBandSize w:val="1"/>
      <w:tblBorders>
        <w:top w:val="single" w:sz="4" w:space="0" w:color="009ADA"/>
        <w:left w:val="single" w:sz="4" w:space="0" w:color="009ADA"/>
        <w:bottom w:val="single" w:sz="4" w:space="0" w:color="009ADA"/>
        <w:right w:val="single" w:sz="4" w:space="0" w:color="009ADA"/>
        <w:insideH w:val="single" w:sz="4" w:space="0" w:color="009ADA"/>
        <w:insideV w:val="single" w:sz="4" w:space="0" w:color="009ADA"/>
      </w:tblBorders>
      <w:tblCellMar>
        <w:left w:w="68" w:type="dxa"/>
        <w:right w:w="68" w:type="dxa"/>
      </w:tblCellMar>
    </w:tblPr>
    <w:tblStylePr w:type="firstRow">
      <w:pPr>
        <w:keepNext/>
        <w:wordWrap/>
        <w:spacing w:line="240" w:lineRule="auto"/>
      </w:pPr>
      <w:rPr>
        <w:rFonts w:ascii="Profile-Medium" w:hAnsi="Profile-Medium"/>
        <w:b w:val="0"/>
        <w:i w:val="0"/>
        <w:caps/>
        <w:smallCaps w:val="0"/>
        <w:color w:val="FFFFFF"/>
      </w:rPr>
      <w:tblPr/>
      <w:tcPr>
        <w:tcBorders>
          <w:top w:val="nil"/>
          <w:left w:val="single" w:sz="4" w:space="0" w:color="009ADA"/>
          <w:bottom w:val="nil"/>
          <w:right w:val="single" w:sz="4" w:space="0" w:color="009ADA"/>
          <w:insideH w:val="nil"/>
          <w:insideV w:val="nil"/>
          <w:tl2br w:val="nil"/>
          <w:tr2bl w:val="nil"/>
        </w:tcBorders>
        <w:shd w:val="clear" w:color="auto" w:fill="009ADA"/>
      </w:tcPr>
    </w:tblStylePr>
    <w:tblStylePr w:type="lastRow">
      <w:rPr>
        <w:b/>
      </w:rPr>
    </w:tblStylePr>
    <w:tblStylePr w:type="lastCol">
      <w:pPr>
        <w:jc w:val="right"/>
      </w:pPr>
    </w:tblStylePr>
  </w:style>
  <w:style w:type="character" w:customStyle="1" w:styleId="Kop1Char">
    <w:name w:val="Kop 1 Char"/>
    <w:aliases w:val="Kop 1 CCV Char"/>
    <w:basedOn w:val="Standaardalinea-lettertype"/>
    <w:link w:val="Kop1"/>
    <w:uiPriority w:val="3"/>
    <w:rsid w:val="00791614"/>
    <w:rPr>
      <w:rFonts w:asciiTheme="majorHAnsi" w:hAnsiTheme="majorHAnsi" w:cs="Arial"/>
      <w:bCs/>
      <w:color w:val="009ADA"/>
      <w:kern w:val="32"/>
      <w:sz w:val="54"/>
      <w:szCs w:val="32"/>
    </w:rPr>
  </w:style>
  <w:style w:type="character" w:customStyle="1" w:styleId="Kop2Char">
    <w:name w:val="Kop 2 Char"/>
    <w:aliases w:val="Kop 2 CCV Char"/>
    <w:basedOn w:val="Standaardalinea-lettertype"/>
    <w:link w:val="Kop2"/>
    <w:uiPriority w:val="6"/>
    <w:rsid w:val="00791614"/>
    <w:rPr>
      <w:rFonts w:asciiTheme="majorHAnsi" w:hAnsiTheme="majorHAnsi"/>
      <w:color w:val="009ADA"/>
      <w:sz w:val="26"/>
      <w:szCs w:val="28"/>
    </w:rPr>
  </w:style>
  <w:style w:type="character" w:customStyle="1" w:styleId="Kop3Char">
    <w:name w:val="Kop 3 Char"/>
    <w:aliases w:val="Kop 3 CCV Char"/>
    <w:basedOn w:val="Standaardalinea-lettertype"/>
    <w:link w:val="Kop3"/>
    <w:uiPriority w:val="8"/>
    <w:rsid w:val="00791614"/>
    <w:rPr>
      <w:rFonts w:asciiTheme="majorHAnsi" w:hAnsiTheme="majorHAnsi"/>
      <w:color w:val="009ADA"/>
    </w:rPr>
  </w:style>
  <w:style w:type="character" w:customStyle="1" w:styleId="Kop4Char">
    <w:name w:val="Kop 4 Char"/>
    <w:aliases w:val="Heading 4 CCV Char"/>
    <w:basedOn w:val="Standaardalinea-lettertype"/>
    <w:link w:val="Kop4"/>
    <w:uiPriority w:val="10"/>
    <w:rsid w:val="00791614"/>
    <w:rPr>
      <w:rFonts w:asciiTheme="majorHAnsi" w:eastAsiaTheme="majorEastAsia" w:hAnsiTheme="majorHAnsi" w:cstheme="majorBidi"/>
      <w:bCs/>
      <w:iCs/>
      <w:color w:val="009ADA"/>
    </w:rPr>
  </w:style>
  <w:style w:type="character" w:customStyle="1" w:styleId="BluetextCCV">
    <w:name w:val="Blue text CCV"/>
    <w:basedOn w:val="Standaardalinea-lettertype"/>
    <w:uiPriority w:val="44"/>
    <w:qFormat/>
    <w:rsid w:val="00791614"/>
    <w:rPr>
      <w:color w:val="009ADA"/>
      <w:lang w:val="nl-NL"/>
    </w:rPr>
  </w:style>
  <w:style w:type="character" w:customStyle="1" w:styleId="OndertitelChar">
    <w:name w:val="Ondertitel Char"/>
    <w:basedOn w:val="Standaardalinea-lettertype"/>
    <w:link w:val="Ondertitel"/>
    <w:uiPriority w:val="98"/>
    <w:semiHidden/>
    <w:rsid w:val="009B450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customStyle="1" w:styleId="FotoCCV">
    <w:name w:val="Foto CCV"/>
    <w:basedOn w:val="ZsysbasisCCV"/>
    <w:uiPriority w:val="98"/>
    <w:semiHidden/>
    <w:rsid w:val="00791614"/>
    <w:pPr>
      <w:spacing w:line="240" w:lineRule="auto"/>
    </w:pPr>
    <w:rPr>
      <w:rFonts w:asciiTheme="minorHAnsi" w:hAnsiTheme="minorHAnsi"/>
      <w:color w:val="000000"/>
    </w:rPr>
  </w:style>
  <w:style w:type="character" w:styleId="Onopgelostemelding">
    <w:name w:val="Unresolved Mention"/>
    <w:basedOn w:val="Standaardalinea-lettertype"/>
    <w:uiPriority w:val="98"/>
    <w:semiHidden/>
    <w:rsid w:val="009B450D"/>
    <w:rPr>
      <w:color w:val="605E5C"/>
      <w:shd w:val="clear" w:color="auto" w:fill="E1DFDD"/>
      <w:lang w:val="nl-NL"/>
    </w:rPr>
  </w:style>
  <w:style w:type="paragraph" w:customStyle="1" w:styleId="RemarktextCCV">
    <w:name w:val="Remark text CCV"/>
    <w:basedOn w:val="ZsysbasisCCV"/>
    <w:uiPriority w:val="49"/>
    <w:qFormat/>
    <w:rsid w:val="00791614"/>
    <w:pPr>
      <w:pBdr>
        <w:top w:val="single" w:sz="4" w:space="10" w:color="DDF5FF" w:themeColor="accent3"/>
        <w:left w:val="single" w:sz="4" w:space="10" w:color="DDF5FF" w:themeColor="accent3"/>
        <w:bottom w:val="single" w:sz="4" w:space="10" w:color="DDF5FF" w:themeColor="accent3"/>
        <w:right w:val="single" w:sz="4" w:space="10" w:color="DDF5FF" w:themeColor="accent3"/>
      </w:pBdr>
      <w:shd w:val="clear" w:color="auto" w:fill="DDF5FF" w:themeFill="accent3"/>
    </w:pPr>
    <w:rPr>
      <w:rFonts w:asciiTheme="minorHAnsi" w:hAnsiTheme="minorHAnsi"/>
    </w:rPr>
  </w:style>
  <w:style w:type="paragraph" w:customStyle="1" w:styleId="RemarkheadingCCV">
    <w:name w:val="Remark heading CCV"/>
    <w:basedOn w:val="ZsysbasisCCV"/>
    <w:next w:val="RemarktextCCV"/>
    <w:uiPriority w:val="48"/>
    <w:qFormat/>
    <w:rsid w:val="00791614"/>
    <w:pPr>
      <w:pBdr>
        <w:top w:val="single" w:sz="4" w:space="10" w:color="DDF5FF" w:themeColor="accent3"/>
        <w:left w:val="single" w:sz="4" w:space="10" w:color="DDF5FF" w:themeColor="accent3"/>
        <w:bottom w:val="single" w:sz="4" w:space="10" w:color="DDF5FF" w:themeColor="accent3"/>
        <w:right w:val="single" w:sz="4" w:space="10" w:color="DDF5FF" w:themeColor="accent3"/>
      </w:pBdr>
      <w:shd w:val="clear" w:color="auto" w:fill="DDF5FF" w:themeFill="accent3"/>
    </w:pPr>
    <w:rPr>
      <w:rFonts w:asciiTheme="majorHAnsi" w:hAnsiTheme="majorHAnsi"/>
    </w:rPr>
  </w:style>
  <w:style w:type="paragraph" w:styleId="Datum">
    <w:name w:val="Date"/>
    <w:basedOn w:val="Standaard"/>
    <w:next w:val="Standaard"/>
    <w:link w:val="DatumChar"/>
    <w:uiPriority w:val="98"/>
    <w:semiHidden/>
    <w:rsid w:val="00160716"/>
  </w:style>
  <w:style w:type="character" w:customStyle="1" w:styleId="DatumChar">
    <w:name w:val="Datum Char"/>
    <w:basedOn w:val="Standaardalinea-lettertype"/>
    <w:link w:val="Datum"/>
    <w:uiPriority w:val="98"/>
    <w:semiHidden/>
    <w:rsid w:val="00160716"/>
  </w:style>
  <w:style w:type="character" w:customStyle="1" w:styleId="TitelChar">
    <w:name w:val="Titel Char"/>
    <w:basedOn w:val="Standaardalinea-lettertype"/>
    <w:link w:val="Titel"/>
    <w:uiPriority w:val="98"/>
    <w:semiHidden/>
    <w:rsid w:val="005A70A8"/>
    <w:rPr>
      <w:rFonts w:asciiTheme="majorHAnsi" w:eastAsiaTheme="majorEastAsia" w:hAnsiTheme="majorHAnsi" w:cstheme="majorBidi"/>
      <w:color w:val="FFFFFF"/>
      <w:kern w:val="28"/>
      <w:sz w:val="56"/>
      <w:szCs w:val="56"/>
    </w:rPr>
  </w:style>
  <w:style w:type="paragraph" w:customStyle="1" w:styleId="TitledividerCCV">
    <w:name w:val="Title divider CCV"/>
    <w:basedOn w:val="ZsysbasisCCV"/>
    <w:next w:val="BodytextCCV"/>
    <w:uiPriority w:val="98"/>
    <w:semiHidden/>
    <w:rsid w:val="00791614"/>
    <w:pPr>
      <w:keepNext/>
      <w:spacing w:before="260" w:after="260"/>
    </w:pPr>
    <w:rPr>
      <w:rFonts w:ascii="Profile Medium" w:hAnsi="Profile Medium" w:cs="Poppins Medium"/>
      <w:color w:val="FFFFFF"/>
      <w:sz w:val="54"/>
      <w:szCs w:val="32"/>
    </w:rPr>
  </w:style>
  <w:style w:type="character" w:styleId="Slimmehyperlink">
    <w:name w:val="Smart Hyperlink"/>
    <w:basedOn w:val="Standaardalinea-lettertype"/>
    <w:uiPriority w:val="98"/>
    <w:semiHidden/>
    <w:rsid w:val="009B450D"/>
    <w:rPr>
      <w:u w:val="dotted"/>
      <w:lang w:val="nl-NL"/>
    </w:rPr>
  </w:style>
  <w:style w:type="paragraph" w:customStyle="1" w:styleId="DisclaimerCCV">
    <w:name w:val="Disclaimer CCV"/>
    <w:basedOn w:val="ZsysbasisCCV"/>
    <w:uiPriority w:val="98"/>
    <w:semiHidden/>
    <w:rsid w:val="00791614"/>
    <w:pPr>
      <w:spacing w:line="200" w:lineRule="atLeast"/>
    </w:pPr>
    <w:rPr>
      <w:noProof/>
      <w:color w:val="FFFFFF"/>
      <w:sz w:val="16"/>
    </w:rPr>
  </w:style>
  <w:style w:type="character" w:styleId="SmartLink">
    <w:name w:val="Smart Link"/>
    <w:basedOn w:val="Standaardalinea-lettertype"/>
    <w:uiPriority w:val="98"/>
    <w:semiHidden/>
    <w:rsid w:val="009B450D"/>
    <w:rPr>
      <w:color w:val="0000FF"/>
      <w:u w:val="single"/>
      <w:shd w:val="clear" w:color="auto" w:fill="F3F2F1"/>
      <w:lang w:val="nl-NL"/>
    </w:rPr>
  </w:style>
  <w:style w:type="character" w:styleId="Vermelding">
    <w:name w:val="Mention"/>
    <w:basedOn w:val="Standaardalinea-lettertype"/>
    <w:uiPriority w:val="98"/>
    <w:semiHidden/>
    <w:rsid w:val="009B450D"/>
    <w:rPr>
      <w:color w:val="2B579A"/>
      <w:shd w:val="clear" w:color="auto" w:fill="E1DFDD"/>
      <w:lang w:val="nl-NL"/>
    </w:rPr>
  </w:style>
  <w:style w:type="character" w:customStyle="1" w:styleId="WhitetextCCV">
    <w:name w:val="White text CCV"/>
    <w:basedOn w:val="Standaardalinea-lettertype"/>
    <w:uiPriority w:val="10"/>
    <w:qFormat/>
    <w:rsid w:val="00791614"/>
    <w:rPr>
      <w:color w:val="FFFFFF"/>
      <w:lang w:val="nl-NL"/>
    </w:rPr>
  </w:style>
  <w:style w:type="character" w:customStyle="1" w:styleId="DocumentstructuurChar">
    <w:name w:val="Documentstructuur Char"/>
    <w:basedOn w:val="Standaardalinea-lettertype"/>
    <w:link w:val="Documentstructuur"/>
    <w:uiPriority w:val="98"/>
    <w:semiHidden/>
    <w:rsid w:val="00E85AB4"/>
    <w:rPr>
      <w:rFonts w:ascii="Segoe UI" w:hAnsi="Segoe UI" w:cs="Segoe UI"/>
      <w:sz w:val="16"/>
      <w:szCs w:val="16"/>
    </w:rPr>
  </w:style>
  <w:style w:type="character" w:customStyle="1" w:styleId="HandtekeningChar">
    <w:name w:val="Handtekening Char"/>
    <w:basedOn w:val="Standaardalinea-lettertype"/>
    <w:link w:val="Handtekening"/>
    <w:uiPriority w:val="98"/>
    <w:semiHidden/>
    <w:rsid w:val="00E85AB4"/>
    <w:rPr>
      <w:rFonts w:asciiTheme="minorHAnsi" w:hAnsiTheme="minorHAnsi"/>
    </w:rPr>
  </w:style>
  <w:style w:type="character" w:customStyle="1" w:styleId="TekstzonderopmaakChar">
    <w:name w:val="Tekst zonder opmaak Char"/>
    <w:basedOn w:val="Standaardalinea-lettertype"/>
    <w:link w:val="Tekstzonderopmaak"/>
    <w:uiPriority w:val="98"/>
    <w:semiHidden/>
    <w:rsid w:val="00E85AB4"/>
    <w:rPr>
      <w:rFonts w:ascii="Consolas" w:hAnsi="Consolas"/>
      <w:sz w:val="21"/>
      <w:szCs w:val="21"/>
    </w:rPr>
  </w:style>
  <w:style w:type="paragraph" w:customStyle="1" w:styleId="BodytextwhiteCCV">
    <w:name w:val="Body text white CCV"/>
    <w:basedOn w:val="ZsysbasisCCV"/>
    <w:uiPriority w:val="98"/>
    <w:semiHidden/>
    <w:rsid w:val="00791614"/>
    <w:rPr>
      <w:color w:val="FFFFFF"/>
    </w:rPr>
  </w:style>
  <w:style w:type="paragraph" w:customStyle="1" w:styleId="RemarkbulletCCV">
    <w:name w:val="Remark bullet CCV"/>
    <w:basedOn w:val="ZsysbasisCCV"/>
    <w:uiPriority w:val="50"/>
    <w:qFormat/>
    <w:rsid w:val="00791614"/>
    <w:pPr>
      <w:numPr>
        <w:numId w:val="26"/>
      </w:numPr>
      <w:pBdr>
        <w:top w:val="single" w:sz="4" w:space="10" w:color="DDF5FF" w:themeColor="accent3"/>
        <w:left w:val="single" w:sz="4" w:space="10" w:color="DDF5FF" w:themeColor="accent3"/>
        <w:bottom w:val="single" w:sz="4" w:space="10" w:color="DDF5FF" w:themeColor="accent3"/>
        <w:right w:val="single" w:sz="4" w:space="10" w:color="DDF5FF" w:themeColor="accent3"/>
      </w:pBdr>
      <w:shd w:val="clear" w:color="auto" w:fill="DDF5FF" w:themeFill="accent3"/>
      <w:contextualSpacing/>
    </w:pPr>
    <w:rPr>
      <w:rFonts w:asciiTheme="minorHAnsi" w:hAnsiTheme="minorHAnsi"/>
    </w:rPr>
  </w:style>
  <w:style w:type="paragraph" w:customStyle="1" w:styleId="ColophonheadingCCV">
    <w:name w:val="Colophon heading CCV"/>
    <w:basedOn w:val="ZsysbasisCCV"/>
    <w:next w:val="ColophontextCCV"/>
    <w:uiPriority w:val="98"/>
    <w:semiHidden/>
    <w:rsid w:val="00791614"/>
    <w:rPr>
      <w:rFonts w:ascii="Profile Medium" w:hAnsi="Profile Medium" w:cs="Poppins Medium"/>
      <w:color w:val="FFFFFF"/>
    </w:rPr>
  </w:style>
  <w:style w:type="paragraph" w:customStyle="1" w:styleId="DocumentdatatitlepageCCV">
    <w:name w:val="Document data title page CCV"/>
    <w:basedOn w:val="ZsysbasisCCV"/>
    <w:uiPriority w:val="98"/>
    <w:semiHidden/>
    <w:rsid w:val="00791614"/>
    <w:rPr>
      <w:rFonts w:ascii="Profile Medium" w:eastAsiaTheme="minorEastAsia" w:hAnsi="Profile Medium" w:cs="Poppins Medium"/>
      <w:color w:val="FFFFFF"/>
      <w:sz w:val="19"/>
    </w:rPr>
  </w:style>
  <w:style w:type="paragraph" w:customStyle="1" w:styleId="TitleInfosheetCCV">
    <w:name w:val="Title Infosheet CCV"/>
    <w:basedOn w:val="ZsysbasisCCV"/>
    <w:uiPriority w:val="98"/>
    <w:semiHidden/>
    <w:rsid w:val="00791614"/>
    <w:pPr>
      <w:spacing w:after="640" w:line="320" w:lineRule="atLeast"/>
    </w:pPr>
    <w:rPr>
      <w:rFonts w:ascii="Profile Medium" w:hAnsi="Profile Medium" w:cs="Poppins Medium"/>
      <w:sz w:val="36"/>
    </w:rPr>
  </w:style>
  <w:style w:type="paragraph" w:customStyle="1" w:styleId="FrameheadingCCV">
    <w:name w:val="Frame heading CCV"/>
    <w:basedOn w:val="ZsysbasisCCV"/>
    <w:uiPriority w:val="98"/>
    <w:semiHidden/>
    <w:rsid w:val="00791614"/>
    <w:pPr>
      <w:spacing w:before="120"/>
    </w:pPr>
    <w:rPr>
      <w:rFonts w:ascii="Profile Medium" w:hAnsi="Profile Medium"/>
      <w:caps/>
      <w:lang w:bidi="ar-SA"/>
    </w:rPr>
  </w:style>
  <w:style w:type="paragraph" w:customStyle="1" w:styleId="HeadingsubmissionCCV0">
    <w:name w:val="Heading submission CCV"/>
    <w:basedOn w:val="ZsysbasisCCV"/>
    <w:next w:val="BodytextCCV"/>
    <w:uiPriority w:val="98"/>
    <w:semiHidden/>
    <w:rsid w:val="002F1627"/>
    <w:pPr>
      <w:spacing w:before="480"/>
      <w:outlineLvl w:val="0"/>
    </w:pPr>
    <w:rPr>
      <w:rFonts w:ascii="Profile-Medium" w:hAnsi="Profile-Medium"/>
      <w:caps/>
      <w:lang w:bidi="ar-SA"/>
    </w:rPr>
  </w:style>
  <w:style w:type="paragraph" w:customStyle="1" w:styleId="QuoteCCV">
    <w:name w:val="Quote CCV"/>
    <w:basedOn w:val="ZsysbasisCCV"/>
    <w:next w:val="BodytextCCV"/>
    <w:uiPriority w:val="98"/>
    <w:semiHidden/>
    <w:rsid w:val="00791614"/>
    <w:pPr>
      <w:spacing w:before="240" w:after="240" w:line="240" w:lineRule="atLeast"/>
      <w:ind w:left="737"/>
    </w:pPr>
    <w:rPr>
      <w:i/>
      <w:sz w:val="24"/>
      <w:lang w:bidi="ar-SA"/>
    </w:rPr>
  </w:style>
  <w:style w:type="paragraph" w:customStyle="1" w:styleId="SubheadingCCV">
    <w:name w:val="Sub heading CCV"/>
    <w:basedOn w:val="ZsysbasisCCV"/>
    <w:next w:val="BodytextCCV"/>
    <w:uiPriority w:val="98"/>
    <w:semiHidden/>
    <w:rsid w:val="00791614"/>
    <w:pPr>
      <w:spacing w:before="240" w:line="240" w:lineRule="atLeast"/>
    </w:pPr>
    <w:rPr>
      <w:i/>
      <w:lang w:bidi="ar-SA"/>
    </w:rPr>
  </w:style>
  <w:style w:type="paragraph" w:customStyle="1" w:styleId="TabletextSubmissionCCV">
    <w:name w:val="Table text Submission CCV"/>
    <w:basedOn w:val="ZsysbasisCCV"/>
    <w:uiPriority w:val="98"/>
    <w:semiHidden/>
    <w:rsid w:val="00791614"/>
    <w:pPr>
      <w:tabs>
        <w:tab w:val="left" w:pos="397"/>
      </w:tabs>
      <w:spacing w:line="240" w:lineRule="atLeast"/>
    </w:pPr>
    <w:rPr>
      <w:rFonts w:ascii="Profile Medium" w:hAnsi="Profile Medium" w:cs="Arial"/>
      <w:bCs/>
      <w:caps/>
      <w:sz w:val="16"/>
      <w:szCs w:val="26"/>
      <w:lang w:bidi="ar-SA"/>
    </w:rPr>
  </w:style>
  <w:style w:type="paragraph" w:customStyle="1" w:styleId="ExplanationCCV">
    <w:name w:val="Explanation CCV"/>
    <w:basedOn w:val="ZsysbasisCCV"/>
    <w:next w:val="BodytextCCV"/>
    <w:uiPriority w:val="98"/>
    <w:semiHidden/>
    <w:rsid w:val="00791614"/>
    <w:pPr>
      <w:spacing w:line="240" w:lineRule="atLeast"/>
    </w:pPr>
    <w:rPr>
      <w:i/>
      <w:lang w:bidi="ar-SA"/>
    </w:rPr>
  </w:style>
  <w:style w:type="paragraph" w:customStyle="1" w:styleId="HeadingCCV">
    <w:name w:val="Heading CCV"/>
    <w:basedOn w:val="ZsysbasisCCV"/>
    <w:next w:val="BodytextCCV"/>
    <w:uiPriority w:val="98"/>
    <w:semiHidden/>
    <w:rsid w:val="00791614"/>
    <w:pPr>
      <w:spacing w:before="240" w:line="240" w:lineRule="atLeast"/>
    </w:pPr>
    <w:rPr>
      <w:rFonts w:ascii="Profile Medium" w:hAnsi="Profile Medium"/>
      <w:lang w:bidi="ar-SA"/>
    </w:rPr>
  </w:style>
  <w:style w:type="paragraph" w:customStyle="1" w:styleId="HeadingsubmissionCCV">
    <w:name w:val="Heading submission CCV"/>
    <w:basedOn w:val="ZsysbasisCCV"/>
    <w:next w:val="BodytextCCV"/>
    <w:uiPriority w:val="98"/>
    <w:semiHidden/>
    <w:rsid w:val="00791614"/>
    <w:pPr>
      <w:numPr>
        <w:numId w:val="18"/>
      </w:numPr>
      <w:spacing w:before="480"/>
      <w:outlineLvl w:val="0"/>
    </w:pPr>
    <w:rPr>
      <w:rFonts w:ascii="Profile Medium" w:hAnsi="Profile Medium"/>
      <w:caps/>
      <w:lang w:bidi="ar-SA"/>
    </w:rPr>
  </w:style>
  <w:style w:type="paragraph" w:customStyle="1" w:styleId="DocumentdataHeadingCCV0">
    <w:name w:val="Document data Heading CCV"/>
    <w:basedOn w:val="ZsysbasisCCV"/>
    <w:uiPriority w:val="98"/>
    <w:semiHidden/>
    <w:rsid w:val="00791614"/>
    <w:pPr>
      <w:framePr w:hSpace="31678" w:wrap="around" w:vAnchor="page" w:hAnchor="page" w:x="1815" w:y="3970"/>
      <w:suppressOverlap/>
    </w:pPr>
    <w:rPr>
      <w:rFonts w:ascii="Profile Medium" w:hAnsi="Profile Medium" w:cs="Poppins Medium"/>
      <w:bCs/>
      <w:sz w:val="18"/>
    </w:rPr>
  </w:style>
  <w:style w:type="paragraph" w:customStyle="1" w:styleId="DocumentnaamCCV">
    <w:name w:val="Documentnaam CCV"/>
    <w:basedOn w:val="ZsysbasisCCV"/>
    <w:uiPriority w:val="98"/>
    <w:semiHidden/>
    <w:rsid w:val="00791614"/>
    <w:pPr>
      <w:framePr w:h="238" w:wrap="around" w:vAnchor="page" w:hAnchor="page" w:x="1163" w:y="2734" w:anchorLock="1"/>
      <w:shd w:val="clear" w:color="FFFFFF" w:fill="FFFFFF"/>
    </w:pPr>
    <w:rPr>
      <w:b/>
      <w:noProof/>
      <w:sz w:val="36"/>
    </w:rPr>
  </w:style>
  <w:style w:type="paragraph" w:customStyle="1" w:styleId="OnderwerpagendaCCV">
    <w:name w:val="Onderwerp agenda CCV"/>
    <w:basedOn w:val="ZsysbasisCCV"/>
    <w:next w:val="BodytextCCV"/>
    <w:uiPriority w:val="98"/>
    <w:semiHidden/>
    <w:rsid w:val="00791614"/>
    <w:pPr>
      <w:ind w:left="851" w:hanging="851"/>
    </w:pPr>
  </w:style>
  <w:style w:type="paragraph" w:customStyle="1" w:styleId="BodytextwithspaceCCV">
    <w:name w:val="Body text with space CCV"/>
    <w:basedOn w:val="ZsysbasisCCV"/>
    <w:uiPriority w:val="1"/>
    <w:qFormat/>
    <w:rsid w:val="00292D9F"/>
    <w:pPr>
      <w:spacing w:after="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57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hetccv.nl/fileadmin/Bestanden/Onderwerpen/Buurtbemiddeling/kwalificatiedossier_coordinator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instagram.com/hetccv/" TargetMode="External"/><Relationship Id="rId2" Type="http://schemas.openxmlformats.org/officeDocument/2006/relationships/hyperlink" Target="https://www.facebook.com/hetccv.nl/" TargetMode="External"/><Relationship Id="rId1" Type="http://schemas.openxmlformats.org/officeDocument/2006/relationships/hyperlink" Target="https://www.linkedin.com/company/centrum-voor-criminaliteitspreventie-en-veiligheid-ccv" TargetMode="External"/><Relationship Id="rId5" Type="http://schemas.openxmlformats.org/officeDocument/2006/relationships/image" Target="media/image4.emf"/><Relationship Id="rId4" Type="http://schemas.openxmlformats.org/officeDocument/2006/relationships/hyperlink" Target="https://www.youtube.com/@hetccv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uisstijl\WorkgroupTemplates\Mailing%20brief%20CCV.dotx" TargetMode="External"/></Relationships>
</file>

<file path=word/theme/theme1.xml><?xml version="1.0" encoding="utf-8"?>
<a:theme xmlns:a="http://schemas.openxmlformats.org/drawingml/2006/main" name="Office-thema">
  <a:themeElements>
    <a:clrScheme name="Kleuren CCV">
      <a:dk1>
        <a:sysClr val="windowText" lastClr="000000"/>
      </a:dk1>
      <a:lt1>
        <a:sysClr val="window" lastClr="FFFFFF"/>
      </a:lt1>
      <a:dk2>
        <a:srgbClr val="009ADA"/>
      </a:dk2>
      <a:lt2>
        <a:srgbClr val="FFFFFF"/>
      </a:lt2>
      <a:accent1>
        <a:srgbClr val="009ADA"/>
      </a:accent1>
      <a:accent2>
        <a:srgbClr val="57CFFF"/>
      </a:accent2>
      <a:accent3>
        <a:srgbClr val="DDF5FF"/>
      </a:accent3>
      <a:accent4>
        <a:srgbClr val="000000"/>
      </a:accent4>
      <a:accent5>
        <a:srgbClr val="7F7F7F"/>
      </a:accent5>
      <a:accent6>
        <a:srgbClr val="D8D8D8"/>
      </a:accent6>
      <a:hlink>
        <a:srgbClr val="009ADA"/>
      </a:hlink>
      <a:folHlink>
        <a:srgbClr val="009ADA"/>
      </a:folHlink>
    </a:clrScheme>
    <a:fontScheme name="Lettertypen CCV">
      <a:majorFont>
        <a:latin typeface="Profile Medium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Profile Light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a0adb6-c2e0-4f0c-b406-67d69321c0c8">
      <Terms xmlns="http://schemas.microsoft.com/office/infopath/2007/PartnerControls"/>
    </lcf76f155ced4ddcb4097134ff3c332f>
    <TaxCatchAll xmlns="f87364de-cf6b-49dd-b521-4b06e563c11d" xsi:nil="true"/>
  </documentManagement>
</p:properties>
</file>

<file path=customXml/item3.xml><?xml version="1.0" encoding="utf-8"?>
<ju xmlns="http://www.joulesunlimited.com/ccmappings">
  <Titel>Offerte</Titel>
  <Ondertitel/>
  <Versienummer/>
  <Auteur/>
  <Projectnummer/>
  <Datum/>
  <E-mailadres_20_projectleider/>
  <Projectnaam/>
  <Projectleider/>
  <Telefoonnummer_20_projectleider/>
  <Naam_20_organisatie/>
  <Onderwerp/>
</ju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295FE1E6A9D14883CEADAAD3223FE4" ma:contentTypeVersion="19" ma:contentTypeDescription="Create a new document." ma:contentTypeScope="" ma:versionID="921fee59ac6a03f2bf900d3a726f6dca">
  <xsd:schema xmlns:xsd="http://www.w3.org/2001/XMLSchema" xmlns:xs="http://www.w3.org/2001/XMLSchema" xmlns:p="http://schemas.microsoft.com/office/2006/metadata/properties" xmlns:ns2="6ca0adb6-c2e0-4f0c-b406-67d69321c0c8" xmlns:ns3="f87364de-cf6b-49dd-b521-4b06e563c11d" targetNamespace="http://schemas.microsoft.com/office/2006/metadata/properties" ma:root="true" ma:fieldsID="029fabd14647489c2451940e6fadbff6" ns2:_="" ns3:_="">
    <xsd:import namespace="6ca0adb6-c2e0-4f0c-b406-67d69321c0c8"/>
    <xsd:import namespace="f87364de-cf6b-49dd-b521-4b06e563c1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0adb6-c2e0-4f0c-b406-67d69321c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b5e3874-0183-4a46-90cd-39ffd546f41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364de-cf6b-49dd-b521-4b06e563c11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1b89716-5e61-4a63-9b62-1ccfecd763f2}" ma:internalName="TaxCatchAll" ma:showField="CatchAllData" ma:web="f87364de-cf6b-49dd-b521-4b06e563c1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A81959-715C-4447-AE17-8C7FFF550C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C1342D-E49A-47BE-B036-9052D4CF6471}">
  <ds:schemaRefs>
    <ds:schemaRef ds:uri="http://schemas.microsoft.com/office/2006/metadata/properties"/>
    <ds:schemaRef ds:uri="http://schemas.microsoft.com/office/infopath/2007/PartnerControls"/>
    <ds:schemaRef ds:uri="6ca0adb6-c2e0-4f0c-b406-67d69321c0c8"/>
    <ds:schemaRef ds:uri="f87364de-cf6b-49dd-b521-4b06e563c11d"/>
  </ds:schemaRefs>
</ds:datastoreItem>
</file>

<file path=customXml/itemProps3.xml><?xml version="1.0" encoding="utf-8"?>
<ds:datastoreItem xmlns:ds="http://schemas.openxmlformats.org/officeDocument/2006/customXml" ds:itemID="{A685C9E3-6245-4B26-855B-B75C336AEDA4}">
  <ds:schemaRefs>
    <ds:schemaRef ds:uri="http://www.joulesunlimited.com/ccmappings"/>
  </ds:schemaRefs>
</ds:datastoreItem>
</file>

<file path=customXml/itemProps4.xml><?xml version="1.0" encoding="utf-8"?>
<ds:datastoreItem xmlns:ds="http://schemas.openxmlformats.org/officeDocument/2006/customXml" ds:itemID="{87A939D9-E292-4B78-B9E0-0A37B92F4D5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CD8FCF7-2A10-4322-96B6-42E3326628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a0adb6-c2e0-4f0c-b406-67d69321c0c8"/>
    <ds:schemaRef ds:uri="f87364de-cf6b-49dd-b521-4b06e563c1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Mailing brief CCV</Template>
  <TotalTime>17</TotalTime>
  <Pages>7</Pages>
  <Words>1848</Words>
  <Characters>10556</Characters>
  <Application>Microsoft Office Word</Application>
  <DocSecurity>0</DocSecurity>
  <Lines>584</Lines>
  <Paragraphs>286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CCV</Company>
  <LinksUpToDate>false</LinksUpToDate>
  <CharactersWithSpaces>12186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CCV</dc:creator>
  <cp:keywords/>
  <dc:description>Versie 5.5 - 30 mei 2025_x000d_
Ontwikkeling sjabloon en macro's_x000d_
www.JoulesUnlimited.com</dc:description>
  <cp:lastModifiedBy>Frannie Herder</cp:lastModifiedBy>
  <cp:revision>27</cp:revision>
  <dcterms:created xsi:type="dcterms:W3CDTF">2026-01-14T14:36:00Z</dcterms:created>
  <dcterms:modified xsi:type="dcterms:W3CDTF">2026-01-14T15:01:00Z</dcterms:modified>
  <cp:category/>
  <cp:contentStatus>x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UBasedOn">
    <vt:lpwstr>Mailing brief CCV.dotx</vt:lpwstr>
  </property>
  <property fmtid="{D5CDD505-2E9C-101B-9397-08002B2CF9AE}" pid="3" name="ContentTypeId">
    <vt:lpwstr>0x01010006295FE1E6A9D14883CEADAAD3223FE4</vt:lpwstr>
  </property>
  <property fmtid="{D5CDD505-2E9C-101B-9397-08002B2CF9AE}" pid="4" name="MediaServiceImageTags">
    <vt:lpwstr/>
  </property>
</Properties>
</file>